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9FD27" w14:textId="132B5B3E" w:rsidR="00EA509B" w:rsidRPr="00553958" w:rsidRDefault="00EA509B" w:rsidP="004E7035">
      <w:pPr>
        <w:tabs>
          <w:tab w:val="left" w:pos="426"/>
        </w:tabs>
        <w:ind w:left="426"/>
        <w:rPr>
          <w:b/>
          <w:sz w:val="21"/>
          <w:szCs w:val="21"/>
        </w:rPr>
      </w:pPr>
      <w:r w:rsidRPr="00553958">
        <w:rPr>
          <w:b/>
          <w:sz w:val="21"/>
          <w:szCs w:val="21"/>
        </w:rPr>
        <w:t>Z</w:t>
      </w:r>
      <w:r w:rsidR="008A7C97" w:rsidRPr="00553958">
        <w:rPr>
          <w:b/>
          <w:sz w:val="21"/>
          <w:szCs w:val="21"/>
        </w:rPr>
        <w:t>AŁĄCZNIK NR</w:t>
      </w:r>
      <w:r w:rsidR="00BC2846" w:rsidRPr="00553958">
        <w:rPr>
          <w:b/>
          <w:sz w:val="21"/>
          <w:szCs w:val="21"/>
        </w:rPr>
        <w:t xml:space="preserve"> </w:t>
      </w:r>
      <w:r w:rsidR="00CF127E">
        <w:rPr>
          <w:b/>
          <w:sz w:val="21"/>
          <w:szCs w:val="21"/>
        </w:rPr>
        <w:t>1</w:t>
      </w:r>
    </w:p>
    <w:p w14:paraId="4F55E6D7" w14:textId="77777777" w:rsidR="006304CD" w:rsidRDefault="006304CD" w:rsidP="00C1710E">
      <w:pPr>
        <w:tabs>
          <w:tab w:val="left" w:pos="426"/>
        </w:tabs>
        <w:ind w:left="426"/>
        <w:jc w:val="center"/>
        <w:rPr>
          <w:b/>
        </w:rPr>
      </w:pPr>
    </w:p>
    <w:p w14:paraId="4DC072B8" w14:textId="4651E89F" w:rsidR="00081281" w:rsidRPr="009C1480" w:rsidRDefault="00BC2846" w:rsidP="00C1710E">
      <w:pPr>
        <w:tabs>
          <w:tab w:val="left" w:pos="426"/>
        </w:tabs>
        <w:ind w:left="426"/>
        <w:jc w:val="center"/>
        <w:rPr>
          <w:b/>
        </w:rPr>
      </w:pPr>
      <w:r w:rsidRPr="009C1480">
        <w:rPr>
          <w:b/>
        </w:rPr>
        <w:t>OPIS PRZEDMIOTU ZAMÓWIENIA</w:t>
      </w:r>
    </w:p>
    <w:p w14:paraId="022CE723" w14:textId="77777777" w:rsidR="000E1A21" w:rsidRPr="009C1480" w:rsidRDefault="000E1A21" w:rsidP="00C1710E">
      <w:pPr>
        <w:tabs>
          <w:tab w:val="left" w:pos="426"/>
        </w:tabs>
        <w:ind w:left="426"/>
        <w:jc w:val="center"/>
        <w:rPr>
          <w:b/>
        </w:rPr>
      </w:pPr>
    </w:p>
    <w:p w14:paraId="2EBF0783" w14:textId="18683BA1" w:rsidR="006304CD" w:rsidRPr="006304CD" w:rsidRDefault="00081281" w:rsidP="006304CD">
      <w:pPr>
        <w:jc w:val="center"/>
        <w:rPr>
          <w:b/>
          <w:color w:val="000000" w:themeColor="text1"/>
          <w:sz w:val="19"/>
          <w:szCs w:val="19"/>
        </w:rPr>
      </w:pPr>
      <w:r w:rsidRPr="009C1480">
        <w:t xml:space="preserve">w postępowaniu o udzielenie zamówienia publicznego w trybie </w:t>
      </w:r>
      <w:r w:rsidR="00B5732F" w:rsidRPr="009C1480">
        <w:t>zapytania ofertowego</w:t>
      </w:r>
      <w:r w:rsidRPr="009C1480">
        <w:t xml:space="preserve"> numer </w:t>
      </w:r>
      <w:r w:rsidR="004C6948" w:rsidRPr="009C1480">
        <w:br/>
      </w:r>
      <w:r w:rsidR="006304CD" w:rsidRPr="004E7035">
        <w:rPr>
          <w:b/>
          <w:bCs/>
        </w:rPr>
        <w:t>ZP/2311/</w:t>
      </w:r>
      <w:r w:rsidR="00853FBE" w:rsidRPr="004E7035">
        <w:rPr>
          <w:b/>
          <w:bCs/>
        </w:rPr>
        <w:t>4</w:t>
      </w:r>
      <w:r w:rsidR="004E7035" w:rsidRPr="004E7035">
        <w:rPr>
          <w:b/>
          <w:bCs/>
        </w:rPr>
        <w:t>8</w:t>
      </w:r>
      <w:r w:rsidR="006304CD" w:rsidRPr="004E7035">
        <w:rPr>
          <w:b/>
          <w:bCs/>
        </w:rPr>
        <w:t>/</w:t>
      </w:r>
      <w:r w:rsidR="00853FBE" w:rsidRPr="004E7035">
        <w:rPr>
          <w:b/>
          <w:bCs/>
        </w:rPr>
        <w:t>1</w:t>
      </w:r>
      <w:r w:rsidR="004E7035" w:rsidRPr="004E7035">
        <w:rPr>
          <w:b/>
          <w:bCs/>
        </w:rPr>
        <w:t>8</w:t>
      </w:r>
      <w:r w:rsidR="00853FBE" w:rsidRPr="004E7035">
        <w:rPr>
          <w:b/>
          <w:bCs/>
        </w:rPr>
        <w:t>23</w:t>
      </w:r>
      <w:r w:rsidR="006304CD" w:rsidRPr="004E7035">
        <w:rPr>
          <w:b/>
          <w:bCs/>
        </w:rPr>
        <w:t>/2024</w:t>
      </w:r>
      <w:r w:rsidR="006304CD">
        <w:t xml:space="preserve"> </w:t>
      </w:r>
      <w:r w:rsidRPr="009C1480">
        <w:t>na:</w:t>
      </w:r>
      <w:bookmarkStart w:id="0" w:name="_Toc527020425"/>
      <w:bookmarkStart w:id="1" w:name="_Toc527020426"/>
      <w:r w:rsidRPr="009C1480">
        <w:rPr>
          <w:i/>
        </w:rPr>
        <w:t xml:space="preserve"> </w:t>
      </w:r>
      <w:bookmarkStart w:id="2" w:name="_Hlk99964082"/>
      <w:r w:rsidR="006304CD" w:rsidRPr="006304CD">
        <w:rPr>
          <w:b/>
          <w:color w:val="000000" w:themeColor="text1"/>
          <w:sz w:val="19"/>
          <w:szCs w:val="19"/>
        </w:rPr>
        <w:t xml:space="preserve">Dostawa sprzętu </w:t>
      </w:r>
      <w:r w:rsidR="00853FBE">
        <w:rPr>
          <w:b/>
          <w:color w:val="000000" w:themeColor="text1"/>
          <w:sz w:val="19"/>
          <w:szCs w:val="19"/>
        </w:rPr>
        <w:t xml:space="preserve">AGD </w:t>
      </w:r>
      <w:r w:rsidR="006304CD" w:rsidRPr="006304CD">
        <w:rPr>
          <w:b/>
          <w:color w:val="000000" w:themeColor="text1"/>
          <w:sz w:val="19"/>
          <w:szCs w:val="19"/>
        </w:rPr>
        <w:t xml:space="preserve">dla Akademii Nauk Stosowanych w Elblągu </w:t>
      </w:r>
    </w:p>
    <w:bookmarkEnd w:id="2"/>
    <w:p w14:paraId="1915B6E0" w14:textId="718FFF15" w:rsidR="001C1292" w:rsidRPr="009C1480" w:rsidRDefault="001C1292" w:rsidP="00C1710E">
      <w:pPr>
        <w:jc w:val="center"/>
        <w:rPr>
          <w:b/>
          <w:color w:val="000000" w:themeColor="text1"/>
        </w:rPr>
      </w:pPr>
    </w:p>
    <w:bookmarkEnd w:id="0"/>
    <w:bookmarkEnd w:id="1"/>
    <w:p w14:paraId="6A226510" w14:textId="2F1560DF" w:rsidR="003224D5" w:rsidRPr="00C1710E" w:rsidRDefault="00E53EF4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>
        <w:rPr>
          <w:color w:val="000000" w:themeColor="text1"/>
        </w:rPr>
        <w:t>S</w:t>
      </w:r>
      <w:r w:rsidR="00DA7BCA" w:rsidRPr="00C1710E">
        <w:rPr>
          <w:color w:val="000000" w:themeColor="text1"/>
        </w:rPr>
        <w:t>pr</w:t>
      </w:r>
      <w:r w:rsidR="00B5732F" w:rsidRPr="00C1710E">
        <w:rPr>
          <w:color w:val="000000" w:themeColor="text1"/>
        </w:rPr>
        <w:t>zęt</w:t>
      </w:r>
      <w:r w:rsidR="006304CD">
        <w:rPr>
          <w:color w:val="000000" w:themeColor="text1"/>
        </w:rPr>
        <w:t xml:space="preserve"> </w:t>
      </w:r>
      <w:r>
        <w:rPr>
          <w:color w:val="000000" w:themeColor="text1"/>
        </w:rPr>
        <w:t>AGD</w:t>
      </w:r>
      <w:r w:rsidR="00DA7BCA" w:rsidRPr="00C1710E">
        <w:rPr>
          <w:color w:val="000000" w:themeColor="text1"/>
        </w:rPr>
        <w:t xml:space="preserve"> </w:t>
      </w:r>
      <w:r w:rsidR="003224D5" w:rsidRPr="00C1710E">
        <w:t>będąc</w:t>
      </w:r>
      <w:r w:rsidR="00F34B41" w:rsidRPr="00C1710E">
        <w:t>y</w:t>
      </w:r>
      <w:r w:rsidR="003224D5" w:rsidRPr="00C1710E">
        <w:t xml:space="preserve"> przedmiotem zamówienia mus</w:t>
      </w:r>
      <w:r w:rsidR="00C64502" w:rsidRPr="00C1710E">
        <w:t>i</w:t>
      </w:r>
      <w:r w:rsidR="003224D5" w:rsidRPr="00C1710E">
        <w:t xml:space="preserve"> spełniać co najmniej parametry i funkcje wyszczególnione przez Zamawiającego </w:t>
      </w:r>
      <w:r w:rsidR="003224D5" w:rsidRPr="00C1710E">
        <w:rPr>
          <w:b/>
        </w:rPr>
        <w:t>w kolumnie</w:t>
      </w:r>
      <w:r w:rsidR="00995115" w:rsidRPr="00C1710E">
        <w:rPr>
          <w:b/>
          <w:i/>
        </w:rPr>
        <w:t xml:space="preserve"> </w:t>
      </w:r>
      <w:r w:rsidR="00D42E15">
        <w:rPr>
          <w:b/>
          <w:i/>
        </w:rPr>
        <w:t>B</w:t>
      </w:r>
      <w:r w:rsidR="003224D5" w:rsidRPr="00C1710E">
        <w:rPr>
          <w:b/>
        </w:rPr>
        <w:t xml:space="preserve"> tabeli poniżej. </w:t>
      </w:r>
    </w:p>
    <w:p w14:paraId="0CC33A3F" w14:textId="77777777" w:rsidR="00D5716D" w:rsidRPr="00C1710E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color w:val="000000" w:themeColor="text1"/>
        </w:rPr>
        <w:t xml:space="preserve">Zamawiający dopuszcza składanie ofert równoważnych o parametrach i funkcjach technicznych nie gorszych niż wymienione w OPZ, których zastosowanie prowadzić będzie do zakładanego efektu. </w:t>
      </w:r>
    </w:p>
    <w:p w14:paraId="777413E9" w14:textId="3B2CBD18" w:rsidR="00D5716D" w:rsidRPr="00C1710E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bCs/>
          <w:color w:val="000000" w:themeColor="text1"/>
        </w:rPr>
        <w:t xml:space="preserve">Wykonawca </w:t>
      </w:r>
      <w:r w:rsidRPr="00C1710E">
        <w:rPr>
          <w:bCs/>
          <w:color w:val="000000"/>
        </w:rPr>
        <w:t xml:space="preserve">oferując produkty równoważne zobowiązany jest wykazać, że oferowane produkty spełniają wymagania określone przez Zamawiającego </w:t>
      </w:r>
      <w:r w:rsidR="002E1541" w:rsidRPr="00C1710E">
        <w:rPr>
          <w:bCs/>
          <w:color w:val="000000"/>
        </w:rPr>
        <w:t>w OPZ</w:t>
      </w:r>
      <w:r w:rsidR="00FD299D" w:rsidRPr="00C1710E">
        <w:rPr>
          <w:bCs/>
          <w:color w:val="000000"/>
        </w:rPr>
        <w:t>. W</w:t>
      </w:r>
      <w:r w:rsidR="00DA7BCA" w:rsidRPr="00C1710E">
        <w:rPr>
          <w:bCs/>
          <w:color w:val="000000"/>
        </w:rPr>
        <w:t xml:space="preserve"> takim przypadku Wykonawca</w:t>
      </w:r>
      <w:r w:rsidRPr="00C1710E">
        <w:rPr>
          <w:bCs/>
          <w:color w:val="000000"/>
        </w:rPr>
        <w:t xml:space="preserve"> do oferty </w:t>
      </w:r>
      <w:r w:rsidR="00DA7BCA" w:rsidRPr="00C1710E">
        <w:rPr>
          <w:bCs/>
          <w:color w:val="000000"/>
        </w:rPr>
        <w:t>zobowiązany jest</w:t>
      </w:r>
      <w:r w:rsidRPr="00C1710E">
        <w:rPr>
          <w:bCs/>
          <w:color w:val="000000"/>
        </w:rPr>
        <w:t xml:space="preserve"> dołączyć specyfikację oferowanych produktów równoważnych z podaniem nazwy oferowanych produktów oraz szczegółowym opisem parametrów technicznych</w:t>
      </w:r>
      <w:r w:rsidRPr="00C1710E">
        <w:rPr>
          <w:bCs/>
          <w:color w:val="000000" w:themeColor="text1"/>
        </w:rPr>
        <w:t>. Parametry równoważności zostały określone w O</w:t>
      </w:r>
      <w:r w:rsidR="00795275" w:rsidRPr="00C1710E">
        <w:rPr>
          <w:bCs/>
          <w:color w:val="000000" w:themeColor="text1"/>
        </w:rPr>
        <w:t>PZ</w:t>
      </w:r>
      <w:r w:rsidRPr="00C1710E">
        <w:rPr>
          <w:bCs/>
          <w:color w:val="000000" w:themeColor="text1"/>
        </w:rPr>
        <w:t xml:space="preserve">. </w:t>
      </w:r>
    </w:p>
    <w:p w14:paraId="514D615D" w14:textId="113B130E" w:rsidR="00DD56F9" w:rsidRPr="00C1710E" w:rsidRDefault="00DD56F9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t>W przypadku zaoferowania urządze</w:t>
      </w:r>
      <w:r w:rsidR="0054672E">
        <w:t>nia</w:t>
      </w:r>
      <w:r w:rsidRPr="00C1710E">
        <w:t xml:space="preserve"> równoważnego Wykonawca zobowiązany jest w ofercie udowodnić, że funkcjonalność oferowanych urządzeń jest równoważna w stosunku do urządzeń wskazanych przez Zamawiającego. Zamawiający określa następujące kryteria oceny równoważności:</w:t>
      </w:r>
    </w:p>
    <w:p w14:paraId="209D1E74" w14:textId="77777777" w:rsidR="00DD56F9" w:rsidRPr="00C1710E" w:rsidRDefault="00DD56F9" w:rsidP="00EE6BF7">
      <w:pPr>
        <w:numPr>
          <w:ilvl w:val="0"/>
          <w:numId w:val="5"/>
        </w:numPr>
        <w:tabs>
          <w:tab w:val="left" w:pos="6379"/>
        </w:tabs>
        <w:ind w:left="851" w:hanging="284"/>
        <w:jc w:val="both"/>
      </w:pPr>
      <w:r w:rsidRPr="00C1710E">
        <w:t xml:space="preserve">Wykonawca musi na swoją odpowiedzialność i swój koszt udowodnić, że zaoferowane urządzenia spełniają wszystkie wymagania i warunki określone w OPZ, w szczególności w zakresie: </w:t>
      </w:r>
    </w:p>
    <w:p w14:paraId="46A610AC" w14:textId="48327FA3" w:rsidR="00DD56F9" w:rsidRPr="00C1710E" w:rsidRDefault="00DD56F9" w:rsidP="00EE6BF7">
      <w:pPr>
        <w:numPr>
          <w:ilvl w:val="0"/>
          <w:numId w:val="6"/>
        </w:numPr>
        <w:tabs>
          <w:tab w:val="left" w:pos="6379"/>
        </w:tabs>
        <w:ind w:left="1134" w:hanging="283"/>
        <w:jc w:val="both"/>
      </w:pPr>
      <w:r w:rsidRPr="00C1710E">
        <w:t>funkcjonalności zaoferowanych urządzeń równoważnych, które nie mogą być ograniczone i gorsze względem funkcjonalności urządzeń</w:t>
      </w:r>
      <w:r w:rsidR="00B17B68">
        <w:t xml:space="preserve"> </w:t>
      </w:r>
      <w:r w:rsidRPr="00C1710E">
        <w:t>określonego w OPZ</w:t>
      </w:r>
    </w:p>
    <w:p w14:paraId="0A4B1471" w14:textId="712FA491" w:rsidR="0027258B" w:rsidRPr="00C1710E" w:rsidRDefault="0027258B" w:rsidP="00EE6BF7">
      <w:pPr>
        <w:numPr>
          <w:ilvl w:val="0"/>
          <w:numId w:val="6"/>
        </w:numPr>
        <w:tabs>
          <w:tab w:val="left" w:pos="6379"/>
        </w:tabs>
        <w:ind w:left="1134" w:hanging="283"/>
        <w:jc w:val="both"/>
      </w:pPr>
      <w:r w:rsidRPr="00C1710E">
        <w:t xml:space="preserve">W </w:t>
      </w:r>
      <w:r w:rsidRPr="00C1710E">
        <w:rPr>
          <w:bCs/>
        </w:rPr>
        <w:t xml:space="preserve">kolumnie </w:t>
      </w:r>
      <w:r w:rsidRPr="00C1710E">
        <w:rPr>
          <w:bCs/>
          <w:i/>
        </w:rPr>
        <w:t xml:space="preserve">c </w:t>
      </w:r>
      <w:r w:rsidRPr="00C1710E">
        <w:rPr>
          <w:bCs/>
        </w:rPr>
        <w:t>tabeli Wykonawca określi:</w:t>
      </w:r>
    </w:p>
    <w:p w14:paraId="7D5BDAC2" w14:textId="5B8F79E7" w:rsidR="0027258B" w:rsidRPr="00C1710E" w:rsidRDefault="0027258B" w:rsidP="00EE6BF7">
      <w:pPr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</w:pPr>
      <w:r w:rsidRPr="00C1710E">
        <w:t>parametry oferowan</w:t>
      </w:r>
      <w:r w:rsidR="00C1710E" w:rsidRPr="00C1710E">
        <w:t>ego</w:t>
      </w:r>
      <w:r w:rsidRPr="00C1710E">
        <w:t xml:space="preserve"> urządze</w:t>
      </w:r>
      <w:r w:rsidR="00C1710E" w:rsidRPr="00C1710E">
        <w:t>nia</w:t>
      </w:r>
      <w:r w:rsidRPr="00C1710E">
        <w:t>, przy czym w przypadku całkowitego spełnienia parametru wyspecyfikowanego przez Zamawiającego wystarczy, jeżeli Wykonawca potwierdzi zgodność parametru poprzez wpisanie w komórkę określenia „</w:t>
      </w:r>
      <w:r w:rsidRPr="00C1710E">
        <w:rPr>
          <w:b/>
        </w:rPr>
        <w:t>TAK, oferowany”</w:t>
      </w:r>
    </w:p>
    <w:p w14:paraId="32BFFC9E" w14:textId="3072E51B" w:rsidR="0027258B" w:rsidRPr="00C1710E" w:rsidRDefault="0027258B" w:rsidP="00EE6BF7">
      <w:pPr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</w:pPr>
      <w:r w:rsidRPr="00C1710E">
        <w:t>nazwę producenta, model i kod oferowanego urządzenia, w szczególności, jeżeli Zamawiający użył zwrotu</w:t>
      </w:r>
      <w:r w:rsidRPr="00C1710E">
        <w:rPr>
          <w:i/>
          <w:iCs/>
        </w:rPr>
        <w:t xml:space="preserve"> Wpisać nazwę producenta, model i kod produktu</w:t>
      </w:r>
      <w:r w:rsidRPr="00C1710E">
        <w:t>.</w:t>
      </w:r>
    </w:p>
    <w:p w14:paraId="69111054" w14:textId="09C359AE" w:rsidR="00F3160B" w:rsidRPr="00C1710E" w:rsidRDefault="00F3160B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bCs/>
          <w:color w:val="000000" w:themeColor="text1"/>
        </w:rPr>
      </w:pPr>
      <w:r w:rsidRPr="00C1710E">
        <w:t>Urządzenia/produkty dostarczone w ramach realizacji zamówienia będą:</w:t>
      </w:r>
    </w:p>
    <w:p w14:paraId="4EAC4E84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 xml:space="preserve">nowe, nieużywane wcześniej, tj. przed dniem dostarczenia, z wyłączeniem używania niezbędnego do przeprowadzenia testu jego poprawnej pracy, nie dopuszcza się urządzeń typu refurbish (refabrykowanych), </w:t>
      </w:r>
    </w:p>
    <w:p w14:paraId="434CFC4A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posiadały świadczenia gwarancyjne oparte na gwarancji świadczonej przez producenta sprzętu lub dostawcę,</w:t>
      </w:r>
    </w:p>
    <w:p w14:paraId="7B7770A8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zakupione w oficjalnym kanale sprzedaży producenta na rynek polski, co zgodnie z punktem a) i b) oznacza, że będą posiadać stosowny pakiet usług gwarancyjnych kierowanych do użytkowników z obszaru Rzeczpospolitej Polskiej i być przeznaczone do użytkowania w Polsce,</w:t>
      </w:r>
    </w:p>
    <w:p w14:paraId="3029CBB4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 xml:space="preserve">dostarczone Zamawiającemu w oryginalnych opakowaniach fabrycznych (oryginalnie zapakowane, zabezpieczone taśmą,  nie posiadające śladów otwierania i użytkowania), których przechowywanie przez Zamawiającego nie jest wymagane do zachowania udzielonej gwarancji, </w:t>
      </w:r>
    </w:p>
    <w:p w14:paraId="46DC7F09" w14:textId="77777777" w:rsidR="00A85F17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mieć kompletne odpowiednie okablowanie niezbędne do uruchomienia poszczególnych urządzeń, o ile okablowanie takie jest konieczne,</w:t>
      </w:r>
    </w:p>
    <w:p w14:paraId="77430321" w14:textId="32AC4D00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pochodziło z legalnych źródeł</w:t>
      </w:r>
      <w:r w:rsidR="00917F54">
        <w:t xml:space="preserve">, </w:t>
      </w:r>
      <w:r w:rsidRPr="00C1710E">
        <w:t xml:space="preserve">Wykonawca dostarczy Zamawiającemu stosowne, oryginalne atrybuty legalności w zależności od producenta, np.  certyfikat autentyczności, kod aktywacyjny wraz z instrukcją aktywacji, </w:t>
      </w:r>
      <w:proofErr w:type="spellStart"/>
      <w:r w:rsidRPr="00C1710E">
        <w:t>itp</w:t>
      </w:r>
      <w:proofErr w:type="spellEnd"/>
    </w:p>
    <w:p w14:paraId="5209C888" w14:textId="77777777" w:rsidR="008113B7" w:rsidRPr="00C909D1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color w:val="000000" w:themeColor="text1"/>
        </w:rPr>
        <w:t xml:space="preserve">Ciężar </w:t>
      </w:r>
      <w:r w:rsidRPr="00C1710E">
        <w:rPr>
          <w:bCs/>
          <w:color w:val="000000" w:themeColor="text1"/>
        </w:rPr>
        <w:t>udowodnienia równoważności zaoferowanych produktów spoczywa na</w:t>
      </w:r>
      <w:r w:rsidRPr="009C1480">
        <w:rPr>
          <w:bCs/>
          <w:color w:val="000000" w:themeColor="text1"/>
        </w:rPr>
        <w:t xml:space="preserve"> Wykonawcy. W przypadku wątpliwości dotyczących równoważności oferowanych produktów, Zamawiający wezwie Wykonawcę do złożenia we wskazanym terminie wyjaśnień dotyczących treści oferty</w:t>
      </w:r>
      <w:r w:rsidRPr="009C1480">
        <w:t>.</w:t>
      </w:r>
    </w:p>
    <w:p w14:paraId="077999D1" w14:textId="6DCCE20B" w:rsidR="00C909D1" w:rsidRPr="00C909D1" w:rsidRDefault="00C909D1" w:rsidP="00C909D1">
      <w:pPr>
        <w:pStyle w:val="Akapitzlist"/>
        <w:numPr>
          <w:ilvl w:val="0"/>
          <w:numId w:val="2"/>
        </w:numPr>
        <w:ind w:left="426"/>
        <w:rPr>
          <w:color w:val="000000" w:themeColor="text1"/>
        </w:rPr>
      </w:pPr>
      <w:r w:rsidRPr="00C909D1">
        <w:rPr>
          <w:color w:val="000000" w:themeColor="text1"/>
        </w:rPr>
        <w:t xml:space="preserve">Zamawiający dopuszcza +/- 5% tolerancję </w:t>
      </w:r>
      <w:r w:rsidR="00957E52">
        <w:rPr>
          <w:color w:val="000000" w:themeColor="text1"/>
        </w:rPr>
        <w:t>wymiarów dot. szerokości, wysokości oraz głębokości sprzętu</w:t>
      </w:r>
      <w:r w:rsidRPr="00C909D1">
        <w:rPr>
          <w:color w:val="000000" w:themeColor="text1"/>
        </w:rPr>
        <w:t>, jeżeli innej tolerancji nie podano w poniższym opisie.</w:t>
      </w:r>
    </w:p>
    <w:p w14:paraId="29FA443B" w14:textId="7A80AD54" w:rsidR="00B530E4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 w:rsidRPr="009C1480">
        <w:t xml:space="preserve">Przedmiot zamówienia stanowi dostawę </w:t>
      </w:r>
      <w:r w:rsidR="006304CD">
        <w:t>sprzętu</w:t>
      </w:r>
      <w:r w:rsidR="008B06A2">
        <w:t xml:space="preserve"> AGD</w:t>
      </w:r>
      <w:r w:rsidR="00C014FD" w:rsidRPr="009C1480">
        <w:t xml:space="preserve"> o </w:t>
      </w:r>
      <w:r w:rsidRPr="009C1480">
        <w:t>parametrach określonych poniżej:</w:t>
      </w:r>
      <w:r w:rsidR="000C0358" w:rsidRPr="009C1480">
        <w:t xml:space="preserve"> </w:t>
      </w:r>
      <w:bookmarkStart w:id="3" w:name="_Hlk45630190"/>
    </w:p>
    <w:p w14:paraId="782F61CA" w14:textId="77777777" w:rsidR="00C1710E" w:rsidRDefault="00C1710E" w:rsidP="00C1710E">
      <w:pPr>
        <w:autoSpaceDE w:val="0"/>
        <w:autoSpaceDN w:val="0"/>
        <w:adjustRightInd w:val="0"/>
        <w:jc w:val="both"/>
      </w:pPr>
    </w:p>
    <w:p w14:paraId="424DF95E" w14:textId="77777777" w:rsidR="00571889" w:rsidRDefault="00571889" w:rsidP="00C1710E">
      <w:pPr>
        <w:autoSpaceDE w:val="0"/>
        <w:autoSpaceDN w:val="0"/>
        <w:adjustRightInd w:val="0"/>
        <w:jc w:val="both"/>
      </w:pPr>
    </w:p>
    <w:p w14:paraId="59273F3B" w14:textId="77777777" w:rsidR="00571889" w:rsidRDefault="00571889" w:rsidP="00C1710E">
      <w:pPr>
        <w:autoSpaceDE w:val="0"/>
        <w:autoSpaceDN w:val="0"/>
        <w:adjustRightInd w:val="0"/>
        <w:jc w:val="both"/>
      </w:pPr>
    </w:p>
    <w:p w14:paraId="247DF402" w14:textId="77777777" w:rsidR="00571889" w:rsidRDefault="00571889" w:rsidP="00C1710E">
      <w:pPr>
        <w:autoSpaceDE w:val="0"/>
        <w:autoSpaceDN w:val="0"/>
        <w:adjustRightInd w:val="0"/>
        <w:jc w:val="both"/>
      </w:pPr>
    </w:p>
    <w:p w14:paraId="11179F8D" w14:textId="77777777" w:rsidR="00571889" w:rsidRDefault="00571889" w:rsidP="00C1710E">
      <w:pPr>
        <w:autoSpaceDE w:val="0"/>
        <w:autoSpaceDN w:val="0"/>
        <w:adjustRightInd w:val="0"/>
        <w:jc w:val="both"/>
      </w:pPr>
    </w:p>
    <w:p w14:paraId="7A6DCD76" w14:textId="77777777" w:rsidR="00571889" w:rsidRDefault="00571889" w:rsidP="00C1710E">
      <w:pPr>
        <w:autoSpaceDE w:val="0"/>
        <w:autoSpaceDN w:val="0"/>
        <w:adjustRightInd w:val="0"/>
        <w:jc w:val="both"/>
      </w:pPr>
    </w:p>
    <w:p w14:paraId="25D536D7" w14:textId="77777777" w:rsidR="00571889" w:rsidRDefault="00571889" w:rsidP="00C1710E">
      <w:pPr>
        <w:autoSpaceDE w:val="0"/>
        <w:autoSpaceDN w:val="0"/>
        <w:adjustRightInd w:val="0"/>
        <w:jc w:val="both"/>
      </w:pPr>
    </w:p>
    <w:p w14:paraId="0CE98750" w14:textId="77777777" w:rsidR="00571889" w:rsidRPr="00DF5D53" w:rsidRDefault="00571889" w:rsidP="00C1710E">
      <w:pPr>
        <w:autoSpaceDE w:val="0"/>
        <w:autoSpaceDN w:val="0"/>
        <w:adjustRightInd w:val="0"/>
        <w:jc w:val="both"/>
      </w:pPr>
    </w:p>
    <w:p w14:paraId="55F2B446" w14:textId="5947F89E" w:rsidR="008E5F02" w:rsidRPr="00E5783C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E5783C">
        <w:rPr>
          <w:rFonts w:eastAsia="Calibri"/>
          <w:lang w:eastAsia="en-US"/>
        </w:rPr>
        <w:lastRenderedPageBreak/>
        <w:t xml:space="preserve">1) </w:t>
      </w:r>
      <w:bookmarkStart w:id="4" w:name="_Hlk182917304"/>
      <w:bookmarkStart w:id="5" w:name="_Hlk180586791"/>
      <w:r w:rsidR="00E5783C" w:rsidRPr="002B194B">
        <w:rPr>
          <w:rFonts w:eastAsia="Calibri"/>
          <w:b/>
          <w:bCs/>
          <w:lang w:eastAsia="en-US"/>
        </w:rPr>
        <w:t xml:space="preserve">Lodówka typu </w:t>
      </w:r>
      <w:r w:rsidR="0037015E" w:rsidRPr="002B194B">
        <w:rPr>
          <w:rFonts w:eastAsia="Calibri"/>
          <w:b/>
          <w:bCs/>
          <w:lang w:eastAsia="en-US"/>
        </w:rPr>
        <w:t>MPM 125-CZ-08/E 115cm Biały</w:t>
      </w:r>
      <w:bookmarkEnd w:id="4"/>
      <w:r w:rsidR="00E5783C" w:rsidRPr="002B194B">
        <w:rPr>
          <w:rFonts w:eastAsia="Calibri"/>
          <w:b/>
          <w:bCs/>
          <w:lang w:eastAsia="en-US"/>
        </w:rPr>
        <w:t xml:space="preserve">- </w:t>
      </w:r>
      <w:r w:rsidR="0037015E" w:rsidRPr="002B194B">
        <w:rPr>
          <w:rFonts w:eastAsia="Calibri"/>
          <w:b/>
          <w:bCs/>
          <w:lang w:eastAsia="en-US"/>
        </w:rPr>
        <w:t>1</w:t>
      </w:r>
      <w:r w:rsidR="00E5783C" w:rsidRPr="002B194B">
        <w:rPr>
          <w:rFonts w:eastAsia="Calibri"/>
          <w:b/>
          <w:bCs/>
          <w:lang w:eastAsia="en-US"/>
        </w:rPr>
        <w:t xml:space="preserve"> </w:t>
      </w:r>
      <w:r w:rsidRPr="002B194B">
        <w:rPr>
          <w:rFonts w:eastAsia="Calibri"/>
          <w:b/>
          <w:bCs/>
          <w:lang w:eastAsia="en-US"/>
        </w:rPr>
        <w:t>sztuk</w:t>
      </w:r>
      <w:r w:rsidR="00916D9F" w:rsidRPr="002B194B">
        <w:rPr>
          <w:rFonts w:eastAsia="Calibri"/>
          <w:b/>
          <w:bCs/>
          <w:lang w:eastAsia="en-US"/>
        </w:rPr>
        <w:t>a</w:t>
      </w:r>
      <w:r w:rsidRPr="00E5783C">
        <w:rPr>
          <w:rFonts w:eastAsia="Calibri"/>
          <w:lang w:eastAsia="en-US"/>
        </w:rPr>
        <w:t xml:space="preserve"> </w:t>
      </w:r>
      <w:bookmarkEnd w:id="5"/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4726"/>
        <w:gridCol w:w="4151"/>
      </w:tblGrid>
      <w:tr w:rsidR="008E5F02" w:rsidRPr="008E5F02" w14:paraId="5664C965" w14:textId="77777777" w:rsidTr="00E56A8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AFACFA6" w14:textId="77777777" w:rsidR="008E5F02" w:rsidRPr="008E5F02" w:rsidRDefault="008E5F02" w:rsidP="00A138C6">
            <w:pPr>
              <w:jc w:val="center"/>
              <w:rPr>
                <w:sz w:val="20"/>
                <w:szCs w:val="20"/>
              </w:rPr>
            </w:pPr>
            <w:bookmarkStart w:id="6" w:name="_Hlk180575715"/>
            <w:r w:rsidRPr="008E5F02">
              <w:rPr>
                <w:sz w:val="20"/>
                <w:szCs w:val="20"/>
              </w:rPr>
              <w:t>L. p.</w:t>
            </w: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2FCF48F" w14:textId="77777777" w:rsidR="008E5F02" w:rsidRPr="008E5F02" w:rsidRDefault="008E5F02" w:rsidP="00A138C6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21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D3F0950" w14:textId="77777777" w:rsidR="008E5F02" w:rsidRPr="008E5F02" w:rsidRDefault="008E5F02" w:rsidP="00A138C6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8E5F02">
              <w:rPr>
                <w:sz w:val="20"/>
                <w:szCs w:val="20"/>
              </w:rPr>
              <w:t>Parametry oferowane przez Wykonawcę</w:t>
            </w:r>
          </w:p>
          <w:p w14:paraId="1655031A" w14:textId="77777777" w:rsidR="008E5F02" w:rsidRPr="008E5F02" w:rsidRDefault="008E5F02" w:rsidP="00A138C6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8E5F02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8E5F02" w:rsidRPr="008E5F02" w14:paraId="0C70CBB4" w14:textId="77777777" w:rsidTr="00E56A8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38F166F" w14:textId="77777777" w:rsidR="008E5F02" w:rsidRPr="008E5F02" w:rsidRDefault="008E5F02" w:rsidP="00A138C6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35C8BFF" w14:textId="77777777" w:rsidR="008E5F02" w:rsidRPr="008E5F02" w:rsidRDefault="008E5F02" w:rsidP="00A138C6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21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073903A" w14:textId="77777777" w:rsidR="008E5F02" w:rsidRPr="008E5F02" w:rsidRDefault="008E5F02" w:rsidP="00A138C6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c</w:t>
            </w:r>
          </w:p>
        </w:tc>
      </w:tr>
      <w:tr w:rsidR="008E5F02" w:rsidRPr="008E5F02" w14:paraId="189FFE04" w14:textId="77777777" w:rsidTr="00E56A8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436891" w14:textId="77777777" w:rsidR="008E5F02" w:rsidRPr="008E5F02" w:rsidRDefault="008E5F02" w:rsidP="00A138C6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B0F7B02" w14:textId="4197010C" w:rsidR="008E5F02" w:rsidRPr="00E56A8C" w:rsidRDefault="00E5783C" w:rsidP="00A138C6">
            <w:pPr>
              <w:rPr>
                <w:i/>
                <w:iCs/>
                <w:sz w:val="20"/>
                <w:szCs w:val="20"/>
              </w:rPr>
            </w:pPr>
            <w:r w:rsidRPr="00E56A8C">
              <w:rPr>
                <w:i/>
                <w:iCs/>
                <w:sz w:val="20"/>
                <w:szCs w:val="20"/>
              </w:rPr>
              <w:t>Lodówka</w:t>
            </w:r>
          </w:p>
        </w:tc>
        <w:tc>
          <w:tcPr>
            <w:tcW w:w="21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BEEF0FC" w14:textId="77777777" w:rsidR="008E5F02" w:rsidRPr="008E5F02" w:rsidRDefault="008E5F02" w:rsidP="00A138C6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8E5F02" w:rsidRPr="008E5F02" w14:paraId="4BAB6BF0" w14:textId="77777777" w:rsidTr="00E56A8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E0ACB4" w14:textId="77777777" w:rsidR="008E5F02" w:rsidRPr="008E5F02" w:rsidRDefault="008E5F02" w:rsidP="00A138C6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2D1EA20" w14:textId="14535D6E" w:rsidR="008E5F02" w:rsidRPr="00F20CA7" w:rsidRDefault="009F6C32" w:rsidP="00A138C6">
            <w:pPr>
              <w:rPr>
                <w:sz w:val="20"/>
                <w:szCs w:val="20"/>
              </w:rPr>
            </w:pPr>
            <w:r w:rsidRPr="00F20CA7">
              <w:rPr>
                <w:sz w:val="20"/>
                <w:szCs w:val="20"/>
              </w:rPr>
              <w:t>Poziom</w:t>
            </w:r>
            <w:r w:rsidR="00E5783C" w:rsidRPr="00F20CA7">
              <w:rPr>
                <w:sz w:val="20"/>
                <w:szCs w:val="20"/>
              </w:rPr>
              <w:t xml:space="preserve"> hałasu : max. </w:t>
            </w:r>
            <w:r w:rsidR="0037015E">
              <w:rPr>
                <w:sz w:val="20"/>
                <w:szCs w:val="20"/>
              </w:rPr>
              <w:t>40</w:t>
            </w:r>
            <w:r w:rsidR="00E5783C" w:rsidRPr="00F20CA7">
              <w:rPr>
                <w:sz w:val="20"/>
                <w:szCs w:val="20"/>
              </w:rPr>
              <w:t xml:space="preserve"> dB</w:t>
            </w:r>
          </w:p>
        </w:tc>
        <w:tc>
          <w:tcPr>
            <w:tcW w:w="21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0FCFFF" w14:textId="77777777" w:rsidR="008E5F02" w:rsidRPr="008E5F02" w:rsidRDefault="008E5F02" w:rsidP="00A138C6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E5783C" w:rsidRPr="008E5F02" w14:paraId="70C2D79E" w14:textId="77777777" w:rsidTr="00E56A8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76CCC7" w14:textId="77777777" w:rsidR="00E5783C" w:rsidRPr="008E5F02" w:rsidRDefault="00E5783C" w:rsidP="00A138C6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9AAE10" w14:textId="65880571" w:rsidR="00E5783C" w:rsidRPr="00F20CA7" w:rsidRDefault="009F6C32" w:rsidP="00A138C6">
            <w:pPr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Możliwość</w:t>
            </w:r>
            <w:r w:rsidR="00E5783C" w:rsidRPr="00F20CA7">
              <w:rPr>
                <w:color w:val="0D0D0D"/>
                <w:sz w:val="20"/>
                <w:szCs w:val="20"/>
              </w:rPr>
              <w:t xml:space="preserve"> zmiany kierunku otwierania drzwi</w:t>
            </w:r>
          </w:p>
        </w:tc>
        <w:tc>
          <w:tcPr>
            <w:tcW w:w="21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143F08" w14:textId="77777777" w:rsidR="00E5783C" w:rsidRPr="008E5F02" w:rsidRDefault="00E5783C" w:rsidP="00A138C6">
            <w:pPr>
              <w:jc w:val="center"/>
              <w:rPr>
                <w:i/>
              </w:rPr>
            </w:pPr>
          </w:p>
        </w:tc>
      </w:tr>
      <w:tr w:rsidR="00E5783C" w:rsidRPr="008E5F02" w14:paraId="59091411" w14:textId="77777777" w:rsidTr="00E56A8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F5CB14" w14:textId="77777777" w:rsidR="00E5783C" w:rsidRPr="008E5F02" w:rsidRDefault="00E5783C" w:rsidP="00A138C6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7CAA9C" w14:textId="3EC5167E" w:rsidR="00E5783C" w:rsidRPr="00F20CA7" w:rsidRDefault="009821D5" w:rsidP="00A138C6">
            <w:pPr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Chłodziarka</w:t>
            </w:r>
            <w:r w:rsidR="00E5783C" w:rsidRPr="00F20CA7">
              <w:rPr>
                <w:color w:val="0D0D0D"/>
                <w:sz w:val="20"/>
                <w:szCs w:val="20"/>
              </w:rPr>
              <w:t xml:space="preserve"> z zamrażarką</w:t>
            </w:r>
          </w:p>
        </w:tc>
        <w:tc>
          <w:tcPr>
            <w:tcW w:w="21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AA158A" w14:textId="77777777" w:rsidR="00E5783C" w:rsidRPr="008E5F02" w:rsidRDefault="00E5783C" w:rsidP="00A138C6">
            <w:pPr>
              <w:jc w:val="center"/>
              <w:rPr>
                <w:i/>
              </w:rPr>
            </w:pPr>
          </w:p>
        </w:tc>
      </w:tr>
      <w:tr w:rsidR="00E5783C" w:rsidRPr="008E5F02" w14:paraId="0BCE7157" w14:textId="77777777" w:rsidTr="00E56A8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E4308B" w14:textId="77777777" w:rsidR="00E5783C" w:rsidRPr="008E5F02" w:rsidRDefault="00E5783C" w:rsidP="00A138C6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DE8DF0" w14:textId="124F6FF3" w:rsidR="00E5783C" w:rsidRPr="00F20CA7" w:rsidRDefault="00E5783C" w:rsidP="00A138C6">
            <w:pPr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 xml:space="preserve">Pojemność chłodziarki : nie mniejsza niż </w:t>
            </w:r>
            <w:r w:rsidR="0037015E">
              <w:rPr>
                <w:color w:val="0D0D0D"/>
                <w:sz w:val="20"/>
                <w:szCs w:val="20"/>
              </w:rPr>
              <w:t>89</w:t>
            </w:r>
            <w:r w:rsidRPr="00F20CA7">
              <w:rPr>
                <w:color w:val="0D0D0D"/>
                <w:sz w:val="20"/>
                <w:szCs w:val="20"/>
              </w:rPr>
              <w:t xml:space="preserve"> l</w:t>
            </w:r>
          </w:p>
          <w:p w14:paraId="2627206F" w14:textId="2BC11896" w:rsidR="00E5783C" w:rsidRPr="00F20CA7" w:rsidRDefault="00F20CA7" w:rsidP="00A138C6">
            <w:pPr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 xml:space="preserve">Pojemność zamrażarki: nie mniejsza  </w:t>
            </w:r>
            <w:r w:rsidR="0037015E">
              <w:rPr>
                <w:color w:val="0D0D0D"/>
                <w:sz w:val="20"/>
                <w:szCs w:val="20"/>
              </w:rPr>
              <w:t>28</w:t>
            </w:r>
            <w:r w:rsidRPr="00F20CA7">
              <w:rPr>
                <w:color w:val="0D0D0D"/>
                <w:sz w:val="20"/>
                <w:szCs w:val="20"/>
              </w:rPr>
              <w:t xml:space="preserve"> l</w:t>
            </w:r>
          </w:p>
        </w:tc>
        <w:tc>
          <w:tcPr>
            <w:tcW w:w="21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14174B" w14:textId="77777777" w:rsidR="00E5783C" w:rsidRPr="008E5F02" w:rsidRDefault="00E5783C" w:rsidP="00A138C6">
            <w:pPr>
              <w:jc w:val="center"/>
              <w:rPr>
                <w:i/>
              </w:rPr>
            </w:pPr>
          </w:p>
        </w:tc>
      </w:tr>
      <w:tr w:rsidR="00F20CA7" w:rsidRPr="008E5F02" w14:paraId="5D822F87" w14:textId="77777777" w:rsidTr="00E56A8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1C7791" w14:textId="77777777" w:rsidR="00F20CA7" w:rsidRPr="008E5F02" w:rsidRDefault="00F20CA7" w:rsidP="00A138C6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B0F579" w14:textId="77777777" w:rsidR="00F20CA7" w:rsidRPr="00F20CA7" w:rsidRDefault="00F20CA7" w:rsidP="00A138C6">
            <w:pPr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 xml:space="preserve">Oświetlenie </w:t>
            </w:r>
            <w:proofErr w:type="spellStart"/>
            <w:r w:rsidRPr="00F20CA7">
              <w:rPr>
                <w:color w:val="0D0D0D"/>
                <w:sz w:val="20"/>
                <w:szCs w:val="20"/>
              </w:rPr>
              <w:t>ledowe</w:t>
            </w:r>
            <w:proofErr w:type="spellEnd"/>
          </w:p>
          <w:p w14:paraId="198F08D0" w14:textId="77777777" w:rsidR="00916D9F" w:rsidRDefault="00916D9F" w:rsidP="00A138C6">
            <w:pPr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W chłodziarce p</w:t>
            </w:r>
            <w:r w:rsidR="00F20CA7" w:rsidRPr="00F20CA7">
              <w:rPr>
                <w:color w:val="0D0D0D"/>
                <w:sz w:val="20"/>
                <w:szCs w:val="20"/>
              </w:rPr>
              <w:t>ó</w:t>
            </w:r>
            <w:r>
              <w:rPr>
                <w:color w:val="0D0D0D"/>
                <w:sz w:val="20"/>
                <w:szCs w:val="20"/>
              </w:rPr>
              <w:t>ł</w:t>
            </w:r>
            <w:r w:rsidR="00F20CA7" w:rsidRPr="00F20CA7">
              <w:rPr>
                <w:color w:val="0D0D0D"/>
                <w:sz w:val="20"/>
                <w:szCs w:val="20"/>
              </w:rPr>
              <w:t>ki z hartowanego szkła</w:t>
            </w:r>
          </w:p>
          <w:p w14:paraId="1D23CB65" w14:textId="7F520377" w:rsidR="00F20CA7" w:rsidRPr="00F20CA7" w:rsidRDefault="00916D9F" w:rsidP="00A138C6">
            <w:pPr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W zamrażarce dopuszczalna półka druciana</w:t>
            </w:r>
            <w:r w:rsidR="00F20CA7" w:rsidRPr="00F20CA7">
              <w:rPr>
                <w:color w:val="0D0D0D"/>
                <w:sz w:val="20"/>
                <w:szCs w:val="20"/>
              </w:rPr>
              <w:t xml:space="preserve"> </w:t>
            </w:r>
          </w:p>
        </w:tc>
        <w:tc>
          <w:tcPr>
            <w:tcW w:w="21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3EB3BE" w14:textId="77777777" w:rsidR="00F20CA7" w:rsidRPr="008E5F02" w:rsidRDefault="00F20CA7" w:rsidP="00A138C6">
            <w:pPr>
              <w:jc w:val="center"/>
              <w:rPr>
                <w:i/>
              </w:rPr>
            </w:pPr>
          </w:p>
        </w:tc>
      </w:tr>
      <w:tr w:rsidR="00F20CA7" w:rsidRPr="008E5F02" w14:paraId="69232F68" w14:textId="77777777" w:rsidTr="00E56A8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77900C" w14:textId="77777777" w:rsidR="00F20CA7" w:rsidRPr="00611E1E" w:rsidRDefault="00F20CA7" w:rsidP="00A138C6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DDEBA1" w14:textId="32CCBF1F" w:rsidR="00F20CA7" w:rsidRPr="00611E1E" w:rsidRDefault="00F20CA7" w:rsidP="00A138C6">
            <w:pPr>
              <w:rPr>
                <w:color w:val="0D0D0D"/>
                <w:sz w:val="20"/>
                <w:szCs w:val="20"/>
              </w:rPr>
            </w:pPr>
            <w:r w:rsidRPr="00611E1E">
              <w:rPr>
                <w:color w:val="0D0D0D"/>
                <w:sz w:val="20"/>
                <w:szCs w:val="20"/>
              </w:rPr>
              <w:t xml:space="preserve">Sposób odszraniania </w:t>
            </w:r>
            <w:r w:rsidR="00611E1E" w:rsidRPr="00611E1E">
              <w:rPr>
                <w:color w:val="0D0D0D"/>
                <w:sz w:val="20"/>
                <w:szCs w:val="20"/>
              </w:rPr>
              <w:t xml:space="preserve">(rozmrażania) </w:t>
            </w:r>
            <w:r w:rsidRPr="00611E1E">
              <w:rPr>
                <w:color w:val="0D0D0D"/>
                <w:sz w:val="20"/>
                <w:szCs w:val="20"/>
              </w:rPr>
              <w:t>chłodziarki : automatyczny</w:t>
            </w:r>
          </w:p>
        </w:tc>
        <w:tc>
          <w:tcPr>
            <w:tcW w:w="21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A58670" w14:textId="77777777" w:rsidR="00F20CA7" w:rsidRPr="008E5F02" w:rsidRDefault="00F20CA7" w:rsidP="00A138C6">
            <w:pPr>
              <w:jc w:val="center"/>
              <w:rPr>
                <w:i/>
              </w:rPr>
            </w:pPr>
          </w:p>
        </w:tc>
      </w:tr>
      <w:tr w:rsidR="00F20CA7" w:rsidRPr="008E5F02" w14:paraId="1B6C35C7" w14:textId="77777777" w:rsidTr="00E56A8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DF7952" w14:textId="77777777" w:rsidR="00F20CA7" w:rsidRPr="008E5F02" w:rsidRDefault="00F20CA7" w:rsidP="00A138C6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3E23F1" w14:textId="159C04A6" w:rsidR="00F20CA7" w:rsidRPr="00F20CA7" w:rsidRDefault="00F20CA7" w:rsidP="00A138C6">
            <w:pPr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 xml:space="preserve">Kolor: </w:t>
            </w:r>
            <w:r w:rsidR="00916D9F">
              <w:rPr>
                <w:color w:val="0D0D0D"/>
                <w:sz w:val="20"/>
                <w:szCs w:val="20"/>
              </w:rPr>
              <w:t>biały</w:t>
            </w:r>
          </w:p>
        </w:tc>
        <w:tc>
          <w:tcPr>
            <w:tcW w:w="21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F5B6A3" w14:textId="77777777" w:rsidR="00F20CA7" w:rsidRPr="008E5F02" w:rsidRDefault="00F20CA7" w:rsidP="00A138C6">
            <w:pPr>
              <w:jc w:val="center"/>
              <w:rPr>
                <w:i/>
              </w:rPr>
            </w:pPr>
          </w:p>
        </w:tc>
      </w:tr>
      <w:tr w:rsidR="00C909D1" w:rsidRPr="008E5F02" w14:paraId="4F3D200B" w14:textId="77777777" w:rsidTr="00E56A8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0335B4" w14:textId="77777777" w:rsidR="00C909D1" w:rsidRPr="008E5F02" w:rsidRDefault="00C909D1" w:rsidP="00A138C6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2FF62F" w14:textId="39B0C7F4" w:rsidR="00C909D1" w:rsidRPr="00C909D1" w:rsidRDefault="00C909D1" w:rsidP="00A138C6">
            <w:pPr>
              <w:rPr>
                <w:color w:val="0D0D0D"/>
                <w:sz w:val="20"/>
                <w:szCs w:val="20"/>
              </w:rPr>
            </w:pPr>
            <w:r w:rsidRPr="00C909D1">
              <w:rPr>
                <w:color w:val="0D0D0D"/>
                <w:sz w:val="20"/>
                <w:szCs w:val="20"/>
              </w:rPr>
              <w:t>Wymiary (</w:t>
            </w:r>
            <w:proofErr w:type="spellStart"/>
            <w:r w:rsidRPr="00C909D1">
              <w:rPr>
                <w:color w:val="0D0D0D"/>
                <w:sz w:val="20"/>
                <w:szCs w:val="20"/>
              </w:rPr>
              <w:t>WxSxG</w:t>
            </w:r>
            <w:proofErr w:type="spellEnd"/>
            <w:r w:rsidRPr="00C909D1">
              <w:rPr>
                <w:color w:val="0D0D0D"/>
                <w:sz w:val="20"/>
                <w:szCs w:val="20"/>
              </w:rPr>
              <w:t>) [cm]: 1</w:t>
            </w:r>
            <w:r w:rsidR="00916D9F">
              <w:rPr>
                <w:color w:val="0D0D0D"/>
                <w:sz w:val="20"/>
                <w:szCs w:val="20"/>
              </w:rPr>
              <w:t>15</w:t>
            </w:r>
            <w:r w:rsidRPr="00C909D1">
              <w:rPr>
                <w:color w:val="0D0D0D"/>
                <w:sz w:val="20"/>
                <w:szCs w:val="20"/>
              </w:rPr>
              <w:t xml:space="preserve"> x </w:t>
            </w:r>
            <w:r w:rsidR="00916D9F">
              <w:rPr>
                <w:color w:val="0D0D0D"/>
                <w:sz w:val="20"/>
                <w:szCs w:val="20"/>
              </w:rPr>
              <w:t>48</w:t>
            </w:r>
            <w:r w:rsidRPr="00C909D1">
              <w:rPr>
                <w:color w:val="0D0D0D"/>
                <w:sz w:val="20"/>
                <w:szCs w:val="20"/>
              </w:rPr>
              <w:t xml:space="preserve"> x </w:t>
            </w:r>
            <w:r w:rsidR="00916D9F">
              <w:rPr>
                <w:color w:val="0D0D0D"/>
                <w:sz w:val="20"/>
                <w:szCs w:val="20"/>
              </w:rPr>
              <w:t>53</w:t>
            </w:r>
          </w:p>
        </w:tc>
        <w:tc>
          <w:tcPr>
            <w:tcW w:w="21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0440F7" w14:textId="77777777" w:rsidR="00C909D1" w:rsidRPr="008E5F02" w:rsidRDefault="00C909D1" w:rsidP="00A138C6">
            <w:pPr>
              <w:jc w:val="center"/>
              <w:rPr>
                <w:i/>
              </w:rPr>
            </w:pPr>
          </w:p>
        </w:tc>
      </w:tr>
      <w:tr w:rsidR="00F20CA7" w:rsidRPr="008E5F02" w14:paraId="24474879" w14:textId="77777777" w:rsidTr="00E56A8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186649" w14:textId="77777777" w:rsidR="00F20CA7" w:rsidRPr="008E5F02" w:rsidRDefault="00F20CA7" w:rsidP="00A138C6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18F2A9" w14:textId="2C1D4BCB" w:rsidR="00F20CA7" w:rsidRPr="00F20CA7" w:rsidRDefault="00F20CA7" w:rsidP="00A138C6">
            <w:pPr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Gwarancja 24 miesiące</w:t>
            </w:r>
          </w:p>
        </w:tc>
        <w:tc>
          <w:tcPr>
            <w:tcW w:w="21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2205DA" w14:textId="77777777" w:rsidR="00F20CA7" w:rsidRPr="008E5F02" w:rsidRDefault="00F20CA7" w:rsidP="00A138C6">
            <w:pPr>
              <w:jc w:val="center"/>
              <w:rPr>
                <w:i/>
              </w:rPr>
            </w:pPr>
          </w:p>
        </w:tc>
      </w:tr>
      <w:bookmarkEnd w:id="6"/>
    </w:tbl>
    <w:p w14:paraId="45B8FDCC" w14:textId="77777777" w:rsidR="008E5F02" w:rsidRPr="00810042" w:rsidRDefault="008E5F02" w:rsidP="00A138C6">
      <w:pPr>
        <w:rPr>
          <w:rFonts w:eastAsia="Calibri"/>
          <w:lang w:eastAsia="en-US"/>
        </w:rPr>
      </w:pPr>
    </w:p>
    <w:p w14:paraId="5D58AD76" w14:textId="1CACE2DD" w:rsidR="008E5F02" w:rsidRPr="008E5F02" w:rsidRDefault="008E5F02" w:rsidP="00A138C6">
      <w:pPr>
        <w:rPr>
          <w:rFonts w:eastAsia="Calibri"/>
          <w:lang w:eastAsia="en-US"/>
        </w:rPr>
      </w:pPr>
      <w:r w:rsidRPr="00810042">
        <w:rPr>
          <w:rFonts w:eastAsia="Calibri"/>
          <w:lang w:eastAsia="en-US"/>
        </w:rPr>
        <w:t>2</w:t>
      </w:r>
      <w:r w:rsidRPr="008E5F02">
        <w:rPr>
          <w:rFonts w:eastAsia="Calibri"/>
          <w:lang w:eastAsia="en-US"/>
        </w:rPr>
        <w:t xml:space="preserve">) </w:t>
      </w:r>
      <w:bookmarkStart w:id="7" w:name="_Hlk180586817"/>
      <w:bookmarkStart w:id="8" w:name="_Hlk182917323"/>
      <w:r w:rsidR="00916D9F" w:rsidRPr="002B194B">
        <w:rPr>
          <w:rFonts w:eastAsia="Calibri"/>
          <w:b/>
          <w:bCs/>
          <w:lang w:eastAsia="en-US"/>
        </w:rPr>
        <w:t>Kuchenka mikrofalowa</w:t>
      </w:r>
      <w:r w:rsidR="00B45455" w:rsidRPr="002B194B">
        <w:rPr>
          <w:rFonts w:eastAsia="Calibri"/>
          <w:b/>
          <w:bCs/>
          <w:lang w:eastAsia="en-US"/>
        </w:rPr>
        <w:t xml:space="preserve"> typu</w:t>
      </w:r>
      <w:r w:rsidR="00916D9F" w:rsidRPr="002B194B">
        <w:rPr>
          <w:rFonts w:eastAsia="Calibri"/>
          <w:b/>
          <w:bCs/>
          <w:lang w:eastAsia="en-US"/>
        </w:rPr>
        <w:t xml:space="preserve"> Amica AMGF20M1GS Grill </w:t>
      </w:r>
      <w:r w:rsidR="008C613B" w:rsidRPr="002B194B">
        <w:rPr>
          <w:rFonts w:eastAsia="Calibri"/>
          <w:b/>
          <w:bCs/>
          <w:lang w:eastAsia="en-US"/>
        </w:rPr>
        <w:t>-</w:t>
      </w:r>
      <w:r w:rsidR="00916D9F" w:rsidRPr="002B194B">
        <w:rPr>
          <w:rFonts w:eastAsia="Calibri"/>
          <w:b/>
          <w:bCs/>
          <w:lang w:eastAsia="en-US"/>
        </w:rPr>
        <w:t xml:space="preserve"> 1</w:t>
      </w:r>
      <w:r w:rsidR="008C613B" w:rsidRPr="002B194B">
        <w:rPr>
          <w:rFonts w:eastAsia="Calibri"/>
          <w:b/>
          <w:bCs/>
          <w:lang w:eastAsia="en-US"/>
        </w:rPr>
        <w:t xml:space="preserve"> sztuk</w:t>
      </w:r>
      <w:bookmarkEnd w:id="7"/>
      <w:r w:rsidR="00916D9F" w:rsidRPr="002B194B">
        <w:rPr>
          <w:rFonts w:eastAsia="Calibri"/>
          <w:b/>
          <w:bCs/>
          <w:lang w:eastAsia="en-US"/>
        </w:rPr>
        <w:t>a</w:t>
      </w:r>
      <w:bookmarkEnd w:id="8"/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4726"/>
        <w:gridCol w:w="4151"/>
      </w:tblGrid>
      <w:tr w:rsidR="009821D5" w:rsidRPr="008E5F02" w14:paraId="6826952A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7E31C46" w14:textId="77777777" w:rsidR="009821D5" w:rsidRPr="008E5F02" w:rsidRDefault="009821D5" w:rsidP="00A138C6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L. p.</w:t>
            </w: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EC083B7" w14:textId="77777777" w:rsidR="009821D5" w:rsidRPr="008E5F02" w:rsidRDefault="009821D5" w:rsidP="00A138C6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A89FEF6" w14:textId="77777777" w:rsidR="009821D5" w:rsidRPr="008E5F02" w:rsidRDefault="009821D5" w:rsidP="00A138C6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8E5F02">
              <w:rPr>
                <w:sz w:val="20"/>
                <w:szCs w:val="20"/>
              </w:rPr>
              <w:t>Parametry oferowane przez Wykonawcę</w:t>
            </w:r>
          </w:p>
          <w:p w14:paraId="4B070A65" w14:textId="77777777" w:rsidR="009821D5" w:rsidRPr="008E5F02" w:rsidRDefault="009821D5" w:rsidP="00A138C6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8E5F02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9821D5" w:rsidRPr="008E5F02" w14:paraId="4A1B4A9B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B35493F" w14:textId="77777777" w:rsidR="009821D5" w:rsidRPr="008E5F02" w:rsidRDefault="009821D5" w:rsidP="00A138C6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647B953" w14:textId="77777777" w:rsidR="009821D5" w:rsidRPr="008E5F02" w:rsidRDefault="009821D5" w:rsidP="00A138C6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89D6AE8" w14:textId="77777777" w:rsidR="009821D5" w:rsidRPr="008E5F02" w:rsidRDefault="009821D5" w:rsidP="00A138C6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c</w:t>
            </w:r>
          </w:p>
        </w:tc>
      </w:tr>
      <w:tr w:rsidR="009821D5" w:rsidRPr="008E5F02" w14:paraId="3A9BA3A2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09EDC2" w14:textId="77777777" w:rsidR="009821D5" w:rsidRPr="008E5F02" w:rsidRDefault="009821D5" w:rsidP="00A138C6">
            <w:pPr>
              <w:numPr>
                <w:ilvl w:val="0"/>
                <w:numId w:val="15"/>
              </w:numPr>
              <w:tabs>
                <w:tab w:val="left" w:pos="570"/>
              </w:tabs>
              <w:ind w:hanging="764"/>
              <w:rPr>
                <w:bCs/>
                <w:sz w:val="20"/>
                <w:szCs w:val="20"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BF2EFF6" w14:textId="1EB9BE38" w:rsidR="009821D5" w:rsidRPr="00E56A8C" w:rsidRDefault="00916D9F" w:rsidP="00A138C6">
            <w:pPr>
              <w:rPr>
                <w:i/>
                <w:iCs/>
                <w:sz w:val="20"/>
                <w:szCs w:val="20"/>
              </w:rPr>
            </w:pPr>
            <w:r w:rsidRPr="00E56A8C">
              <w:rPr>
                <w:i/>
                <w:iCs/>
                <w:sz w:val="20"/>
                <w:szCs w:val="20"/>
              </w:rPr>
              <w:t>Mikrofalówka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1EC8AF5" w14:textId="77777777" w:rsidR="009821D5" w:rsidRPr="008E5F02" w:rsidRDefault="009821D5" w:rsidP="00A138C6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9821D5" w:rsidRPr="008E5F02" w14:paraId="63E130E1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E15464" w14:textId="77777777" w:rsidR="009821D5" w:rsidRPr="008E5F02" w:rsidRDefault="009821D5" w:rsidP="00A138C6">
            <w:pPr>
              <w:numPr>
                <w:ilvl w:val="0"/>
                <w:numId w:val="15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26F78AB" w14:textId="1D373801" w:rsidR="009821D5" w:rsidRPr="00F20CA7" w:rsidRDefault="00B45455" w:rsidP="00A138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Pojemność mikrofali: </w:t>
            </w:r>
            <w:r w:rsidRPr="00F20CA7">
              <w:rPr>
                <w:color w:val="0D0D0D"/>
                <w:sz w:val="20"/>
                <w:szCs w:val="20"/>
              </w:rPr>
              <w:t xml:space="preserve">nie mniejsza  </w:t>
            </w:r>
            <w:r>
              <w:rPr>
                <w:color w:val="0D0D0D"/>
                <w:sz w:val="20"/>
                <w:szCs w:val="20"/>
              </w:rPr>
              <w:t>20</w:t>
            </w:r>
            <w:r w:rsidRPr="00F20CA7">
              <w:rPr>
                <w:color w:val="0D0D0D"/>
                <w:sz w:val="20"/>
                <w:szCs w:val="20"/>
              </w:rPr>
              <w:t xml:space="preserve"> l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74E0D0" w14:textId="77777777" w:rsidR="009821D5" w:rsidRPr="008E5F02" w:rsidRDefault="009821D5" w:rsidP="00A138C6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9821D5" w:rsidRPr="008E5F02" w14:paraId="0F5723D9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4CD14E" w14:textId="77777777" w:rsidR="009821D5" w:rsidRPr="008E5F02" w:rsidRDefault="009821D5" w:rsidP="00A138C6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5CEC61" w14:textId="77777777" w:rsidR="009821D5" w:rsidRDefault="007F21D4" w:rsidP="00A138C6">
            <w:pPr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Mo</w:t>
            </w:r>
            <w:r w:rsidR="00B45455">
              <w:rPr>
                <w:color w:val="0D0D0D"/>
                <w:sz w:val="20"/>
                <w:szCs w:val="20"/>
              </w:rPr>
              <w:t>c mikrofali: nie mniejsza niż 700W</w:t>
            </w:r>
          </w:p>
          <w:p w14:paraId="5106760D" w14:textId="6C4E8BE6" w:rsidR="00B45455" w:rsidRPr="00F20CA7" w:rsidRDefault="00B45455" w:rsidP="00A138C6">
            <w:pPr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Moc grilla: nie mniejsza niż 900W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EBACF5" w14:textId="77777777" w:rsidR="009821D5" w:rsidRPr="008E5F02" w:rsidRDefault="009821D5" w:rsidP="00A138C6">
            <w:pPr>
              <w:jc w:val="center"/>
              <w:rPr>
                <w:i/>
              </w:rPr>
            </w:pPr>
          </w:p>
        </w:tc>
      </w:tr>
      <w:tr w:rsidR="009821D5" w:rsidRPr="008E5F02" w14:paraId="6D0B99BA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070497" w14:textId="77777777" w:rsidR="009821D5" w:rsidRPr="008E5F02" w:rsidRDefault="009821D5" w:rsidP="00A138C6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47D6A5" w14:textId="3FA6FC0A" w:rsidR="009821D5" w:rsidRPr="00F20CA7" w:rsidRDefault="00B45455" w:rsidP="00A138C6">
            <w:pPr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Sterowanie mechaniczne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023DDA" w14:textId="77777777" w:rsidR="009821D5" w:rsidRPr="008E5F02" w:rsidRDefault="009821D5" w:rsidP="00A138C6">
            <w:pPr>
              <w:jc w:val="center"/>
              <w:rPr>
                <w:i/>
              </w:rPr>
            </w:pPr>
          </w:p>
        </w:tc>
      </w:tr>
      <w:tr w:rsidR="009821D5" w:rsidRPr="008E5F02" w14:paraId="61884FCF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1563FC" w14:textId="77777777" w:rsidR="009821D5" w:rsidRPr="008E5F02" w:rsidRDefault="009821D5" w:rsidP="00A138C6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A9BEA5" w14:textId="53171890" w:rsidR="009821D5" w:rsidRPr="00F20CA7" w:rsidRDefault="00B45455" w:rsidP="00A138C6">
            <w:pPr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Średnica talerza obrotowego: nie mniejsza niż 24,5 cm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03A2C5" w14:textId="77777777" w:rsidR="009821D5" w:rsidRPr="008E5F02" w:rsidRDefault="009821D5" w:rsidP="00A138C6">
            <w:pPr>
              <w:jc w:val="center"/>
              <w:rPr>
                <w:i/>
              </w:rPr>
            </w:pPr>
          </w:p>
        </w:tc>
      </w:tr>
      <w:tr w:rsidR="009821D5" w:rsidRPr="008E5F02" w14:paraId="72EE0A67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034E0D" w14:textId="77777777" w:rsidR="009821D5" w:rsidRPr="008E5F02" w:rsidRDefault="009821D5" w:rsidP="00A138C6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14F531F" w14:textId="582A1AD1" w:rsidR="009821D5" w:rsidRPr="00F20CA7" w:rsidRDefault="00B45455" w:rsidP="00A138C6">
            <w:pPr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Funkcje podstawowe: grill, podgrzewanie, rozmrażanie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34C81E" w14:textId="77777777" w:rsidR="009821D5" w:rsidRPr="008E5F02" w:rsidRDefault="009821D5" w:rsidP="00A138C6">
            <w:pPr>
              <w:jc w:val="center"/>
              <w:rPr>
                <w:i/>
              </w:rPr>
            </w:pPr>
          </w:p>
        </w:tc>
      </w:tr>
      <w:tr w:rsidR="009821D5" w:rsidRPr="008E5F02" w14:paraId="2D589727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1875D6" w14:textId="77777777" w:rsidR="009821D5" w:rsidRPr="008E5F02" w:rsidRDefault="009821D5" w:rsidP="00A138C6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6D4085" w14:textId="19C1980D" w:rsidR="009821D5" w:rsidRPr="00F20CA7" w:rsidRDefault="009821D5" w:rsidP="00A138C6">
            <w:pPr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 xml:space="preserve">Kolor: </w:t>
            </w:r>
            <w:r w:rsidR="00B45455">
              <w:rPr>
                <w:color w:val="0D0D0D"/>
                <w:sz w:val="20"/>
                <w:szCs w:val="20"/>
              </w:rPr>
              <w:t>czarny/</w:t>
            </w:r>
            <w:r w:rsidRPr="00F20CA7">
              <w:rPr>
                <w:color w:val="0D0D0D"/>
                <w:sz w:val="20"/>
                <w:szCs w:val="20"/>
              </w:rPr>
              <w:t>srebrny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512DD9" w14:textId="77777777" w:rsidR="009821D5" w:rsidRPr="008E5F02" w:rsidRDefault="009821D5" w:rsidP="00A138C6">
            <w:pPr>
              <w:jc w:val="center"/>
              <w:rPr>
                <w:i/>
              </w:rPr>
            </w:pPr>
          </w:p>
        </w:tc>
      </w:tr>
      <w:tr w:rsidR="00C909D1" w:rsidRPr="008E5F02" w14:paraId="1B5D8188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20B3CF" w14:textId="77777777" w:rsidR="00C909D1" w:rsidRPr="008E5F02" w:rsidRDefault="00C909D1" w:rsidP="00A138C6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9F00DC" w14:textId="674DD53B" w:rsidR="00C909D1" w:rsidRPr="0068182B" w:rsidRDefault="0068182B" w:rsidP="00A138C6">
            <w:pPr>
              <w:rPr>
                <w:color w:val="0D0D0D"/>
                <w:sz w:val="20"/>
                <w:szCs w:val="20"/>
              </w:rPr>
            </w:pPr>
            <w:r w:rsidRPr="0068182B">
              <w:rPr>
                <w:color w:val="0D0D0D"/>
                <w:sz w:val="20"/>
                <w:szCs w:val="20"/>
              </w:rPr>
              <w:t>Wymiary (</w:t>
            </w:r>
            <w:proofErr w:type="spellStart"/>
            <w:r w:rsidRPr="0068182B">
              <w:rPr>
                <w:color w:val="0D0D0D"/>
                <w:sz w:val="20"/>
                <w:szCs w:val="20"/>
              </w:rPr>
              <w:t>WxSxG</w:t>
            </w:r>
            <w:proofErr w:type="spellEnd"/>
            <w:r w:rsidRPr="0068182B">
              <w:rPr>
                <w:color w:val="0D0D0D"/>
                <w:sz w:val="20"/>
                <w:szCs w:val="20"/>
              </w:rPr>
              <w:t xml:space="preserve">) [cm]: </w:t>
            </w:r>
            <w:r w:rsidR="00B45455">
              <w:rPr>
                <w:color w:val="0D0D0D"/>
                <w:sz w:val="20"/>
                <w:szCs w:val="20"/>
              </w:rPr>
              <w:t>45,2</w:t>
            </w:r>
            <w:r w:rsidRPr="0068182B">
              <w:rPr>
                <w:color w:val="0D0D0D"/>
                <w:sz w:val="20"/>
                <w:szCs w:val="20"/>
              </w:rPr>
              <w:t xml:space="preserve"> x </w:t>
            </w:r>
            <w:r w:rsidR="00B45455">
              <w:rPr>
                <w:color w:val="0D0D0D"/>
                <w:sz w:val="20"/>
                <w:szCs w:val="20"/>
              </w:rPr>
              <w:t>26,2</w:t>
            </w:r>
            <w:r w:rsidRPr="0068182B">
              <w:rPr>
                <w:color w:val="0D0D0D"/>
                <w:sz w:val="20"/>
                <w:szCs w:val="20"/>
              </w:rPr>
              <w:t xml:space="preserve"> x </w:t>
            </w:r>
            <w:r w:rsidR="00B45455">
              <w:rPr>
                <w:color w:val="0D0D0D"/>
                <w:sz w:val="20"/>
                <w:szCs w:val="20"/>
              </w:rPr>
              <w:t>35,2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F0F115" w14:textId="77777777" w:rsidR="00C909D1" w:rsidRPr="008E5F02" w:rsidRDefault="00C909D1" w:rsidP="00A138C6">
            <w:pPr>
              <w:jc w:val="center"/>
              <w:rPr>
                <w:i/>
              </w:rPr>
            </w:pPr>
          </w:p>
        </w:tc>
      </w:tr>
      <w:tr w:rsidR="009821D5" w:rsidRPr="008E5F02" w14:paraId="067B57FB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AB8B49" w14:textId="77777777" w:rsidR="009821D5" w:rsidRPr="008E5F02" w:rsidRDefault="009821D5" w:rsidP="00A138C6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0B3A5F" w14:textId="77777777" w:rsidR="009821D5" w:rsidRPr="00F20CA7" w:rsidRDefault="009821D5" w:rsidP="00A138C6">
            <w:pPr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Gwarancja 24 miesiące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3CB39F5" w14:textId="77777777" w:rsidR="009821D5" w:rsidRPr="008E5F02" w:rsidRDefault="009821D5" w:rsidP="00A138C6">
            <w:pPr>
              <w:jc w:val="center"/>
              <w:rPr>
                <w:i/>
              </w:rPr>
            </w:pPr>
          </w:p>
        </w:tc>
      </w:tr>
    </w:tbl>
    <w:p w14:paraId="7A3F406B" w14:textId="77777777" w:rsidR="003D2FD7" w:rsidRPr="002B194B" w:rsidRDefault="003D2FD7" w:rsidP="00A138C6">
      <w:pPr>
        <w:rPr>
          <w:rFonts w:eastAsia="Calibri"/>
          <w:b/>
          <w:bCs/>
          <w:lang w:eastAsia="en-US"/>
        </w:rPr>
      </w:pPr>
    </w:p>
    <w:p w14:paraId="745C33C4" w14:textId="3C81E556" w:rsidR="008E5F02" w:rsidRPr="002B194B" w:rsidRDefault="008E5F02" w:rsidP="00A138C6">
      <w:pPr>
        <w:rPr>
          <w:rFonts w:eastAsia="Calibri"/>
          <w:b/>
          <w:bCs/>
          <w:lang w:eastAsia="en-US"/>
        </w:rPr>
      </w:pPr>
      <w:r w:rsidRPr="002B194B">
        <w:rPr>
          <w:rFonts w:eastAsia="Calibri"/>
          <w:b/>
          <w:bCs/>
          <w:lang w:eastAsia="en-US"/>
        </w:rPr>
        <w:t xml:space="preserve">3) </w:t>
      </w:r>
      <w:bookmarkStart w:id="9" w:name="_Hlk180586836"/>
      <w:r w:rsidR="00B45455" w:rsidRPr="002B194B">
        <w:rPr>
          <w:rFonts w:eastAsia="Calibri"/>
          <w:b/>
          <w:bCs/>
          <w:lang w:eastAsia="en-US"/>
        </w:rPr>
        <w:t>Ekspres ciśnieniowy do kawy typu</w:t>
      </w:r>
      <w:r w:rsidR="00B45455" w:rsidRPr="002B194B">
        <w:rPr>
          <w:b/>
          <w:bCs/>
        </w:rPr>
        <w:t xml:space="preserve"> </w:t>
      </w:r>
      <w:proofErr w:type="spellStart"/>
      <w:r w:rsidR="00B45455" w:rsidRPr="002B194B">
        <w:rPr>
          <w:rFonts w:eastAsia="Calibri"/>
          <w:b/>
          <w:bCs/>
          <w:lang w:eastAsia="en-US"/>
        </w:rPr>
        <w:t>Nivona</w:t>
      </w:r>
      <w:proofErr w:type="spellEnd"/>
      <w:r w:rsidR="00B45455" w:rsidRPr="002B194B">
        <w:rPr>
          <w:rFonts w:eastAsia="Calibri"/>
          <w:b/>
          <w:bCs/>
          <w:lang w:eastAsia="en-US"/>
        </w:rPr>
        <w:t xml:space="preserve"> </w:t>
      </w:r>
      <w:proofErr w:type="spellStart"/>
      <w:r w:rsidR="00B45455" w:rsidRPr="002B194B">
        <w:rPr>
          <w:rFonts w:eastAsia="Calibri"/>
          <w:b/>
          <w:bCs/>
          <w:lang w:eastAsia="en-US"/>
        </w:rPr>
        <w:t>CafeRomatica</w:t>
      </w:r>
      <w:proofErr w:type="spellEnd"/>
      <w:r w:rsidR="00B45455" w:rsidRPr="002B194B">
        <w:rPr>
          <w:rFonts w:eastAsia="Calibri"/>
          <w:b/>
          <w:bCs/>
          <w:lang w:eastAsia="en-US"/>
        </w:rPr>
        <w:t xml:space="preserve"> 930 </w:t>
      </w:r>
      <w:r w:rsidRPr="002B194B">
        <w:rPr>
          <w:rFonts w:eastAsia="Calibri"/>
          <w:b/>
          <w:bCs/>
          <w:lang w:eastAsia="en-US"/>
        </w:rPr>
        <w:t xml:space="preserve">- </w:t>
      </w:r>
      <w:r w:rsidR="00B45455" w:rsidRPr="002B194B">
        <w:rPr>
          <w:rFonts w:eastAsia="Calibri"/>
          <w:b/>
          <w:bCs/>
          <w:lang w:eastAsia="en-US"/>
        </w:rPr>
        <w:t>1</w:t>
      </w:r>
      <w:r w:rsidR="00C1702D" w:rsidRPr="002B194B">
        <w:rPr>
          <w:rFonts w:eastAsia="Calibri"/>
          <w:b/>
          <w:bCs/>
          <w:lang w:eastAsia="en-US"/>
        </w:rPr>
        <w:t xml:space="preserve"> </w:t>
      </w:r>
      <w:r w:rsidRPr="002B194B">
        <w:rPr>
          <w:rFonts w:eastAsia="Calibri"/>
          <w:b/>
          <w:bCs/>
          <w:lang w:eastAsia="en-US"/>
        </w:rPr>
        <w:t>sztuk</w:t>
      </w:r>
      <w:r w:rsidR="00B45455" w:rsidRPr="002B194B">
        <w:rPr>
          <w:rFonts w:eastAsia="Calibri"/>
          <w:b/>
          <w:bCs/>
          <w:lang w:eastAsia="en-US"/>
        </w:rPr>
        <w:t>a</w:t>
      </w:r>
      <w:r w:rsidRPr="002B194B">
        <w:rPr>
          <w:rFonts w:eastAsia="Calibri"/>
          <w:b/>
          <w:bCs/>
          <w:lang w:eastAsia="en-US"/>
        </w:rPr>
        <w:t xml:space="preserve"> 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4726"/>
        <w:gridCol w:w="4151"/>
      </w:tblGrid>
      <w:tr w:rsidR="008E5F02" w:rsidRPr="008E5F02" w14:paraId="37CF7F8F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bookmarkEnd w:id="9"/>
          <w:p w14:paraId="103AD4A7" w14:textId="77777777" w:rsidR="008E5F02" w:rsidRPr="008E5F02" w:rsidRDefault="008E5F02" w:rsidP="00A138C6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L. p.</w:t>
            </w: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FCB441" w14:textId="77777777" w:rsidR="008E5F02" w:rsidRPr="008E5F02" w:rsidRDefault="008E5F02" w:rsidP="00A138C6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89BF42F" w14:textId="77777777" w:rsidR="008E5F02" w:rsidRPr="008E5F02" w:rsidRDefault="008E5F02" w:rsidP="00A138C6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8E5F02">
              <w:rPr>
                <w:sz w:val="20"/>
                <w:szCs w:val="20"/>
              </w:rPr>
              <w:t>Parametry oferowane przez Wykonawcę</w:t>
            </w:r>
          </w:p>
          <w:p w14:paraId="41F38F5B" w14:textId="77777777" w:rsidR="008E5F02" w:rsidRPr="008E5F02" w:rsidRDefault="008E5F02" w:rsidP="00A138C6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8E5F02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8E5F02" w:rsidRPr="008E5F02" w14:paraId="0FC40798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E5D6133" w14:textId="77777777" w:rsidR="008E5F02" w:rsidRPr="008E5F02" w:rsidRDefault="008E5F02" w:rsidP="00A138C6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66A99C" w14:textId="77777777" w:rsidR="008E5F02" w:rsidRPr="008E5F02" w:rsidRDefault="008E5F02" w:rsidP="00A138C6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0859579" w14:textId="77777777" w:rsidR="008E5F02" w:rsidRPr="008E5F02" w:rsidRDefault="008E5F02" w:rsidP="00A138C6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c</w:t>
            </w:r>
          </w:p>
        </w:tc>
      </w:tr>
      <w:tr w:rsidR="008E5F02" w:rsidRPr="008E5F02" w14:paraId="32BD8F90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641461" w14:textId="77777777" w:rsidR="008E5F02" w:rsidRPr="008E5F02" w:rsidRDefault="008E5F02" w:rsidP="00A138C6">
            <w:pPr>
              <w:numPr>
                <w:ilvl w:val="0"/>
                <w:numId w:val="9"/>
              </w:numPr>
              <w:ind w:hanging="763"/>
              <w:rPr>
                <w:bCs/>
                <w:sz w:val="20"/>
                <w:szCs w:val="20"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06EB5FE" w14:textId="4C6165B1" w:rsidR="008E5F02" w:rsidRPr="00E56A8C" w:rsidRDefault="00B45455" w:rsidP="00A138C6">
            <w:pPr>
              <w:rPr>
                <w:i/>
                <w:iCs/>
                <w:sz w:val="20"/>
                <w:szCs w:val="20"/>
              </w:rPr>
            </w:pPr>
            <w:r w:rsidRPr="00E56A8C">
              <w:rPr>
                <w:i/>
                <w:iCs/>
                <w:sz w:val="20"/>
                <w:szCs w:val="20"/>
              </w:rPr>
              <w:t>Ekspres ciśnieniowy do kawy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248825B" w14:textId="77777777" w:rsidR="008E5F02" w:rsidRPr="008E5F02" w:rsidRDefault="008E5F02" w:rsidP="00A138C6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8E5F02" w:rsidRPr="008E5F02" w14:paraId="7D0206A1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394B20" w14:textId="77777777" w:rsidR="008E5F02" w:rsidRPr="008E5F02" w:rsidRDefault="008E5F02" w:rsidP="00A138C6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BC6F9E7" w14:textId="460375F4" w:rsidR="00C15F0B" w:rsidRPr="0008099D" w:rsidRDefault="00B41D8B" w:rsidP="00A138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Typ ekspresu: automatyczny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6DC3EC" w14:textId="77777777" w:rsidR="008E5F02" w:rsidRPr="008E5F02" w:rsidRDefault="008E5F02" w:rsidP="00A138C6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C15F0B" w:rsidRPr="008E5F02" w14:paraId="24FDEF1A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E81762" w14:textId="77777777" w:rsidR="00C15F0B" w:rsidRPr="008E5F02" w:rsidRDefault="00C15F0B" w:rsidP="00A138C6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D5CF8A" w14:textId="2A8C8270" w:rsidR="00B907ED" w:rsidRPr="002F0DCA" w:rsidRDefault="00B41D8B" w:rsidP="00A138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Ciśnienie: nie mniejsze niż 15 barów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8798CF" w14:textId="77777777" w:rsidR="00C15F0B" w:rsidRPr="008E5F02" w:rsidRDefault="00C15F0B" w:rsidP="00A138C6">
            <w:pPr>
              <w:jc w:val="center"/>
              <w:rPr>
                <w:i/>
              </w:rPr>
            </w:pPr>
          </w:p>
        </w:tc>
      </w:tr>
      <w:tr w:rsidR="008E5F02" w:rsidRPr="008E5F02" w14:paraId="28262C99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C53CC8" w14:textId="77777777" w:rsidR="008E5F02" w:rsidRPr="008E5F02" w:rsidRDefault="008E5F02" w:rsidP="00A138C6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B9ACE2" w14:textId="15F5D9EB" w:rsidR="00C15F0B" w:rsidRPr="002F0DCA" w:rsidRDefault="00B41D8B" w:rsidP="00A138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Rodzaj kawy: ziarnista, mielona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2A26FA" w14:textId="77777777" w:rsidR="008E5F02" w:rsidRPr="008E5F02" w:rsidRDefault="008E5F02" w:rsidP="00A138C6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C15F0B" w:rsidRPr="008E5F02" w14:paraId="64BB202C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A4E9BC" w14:textId="77777777" w:rsidR="00C15F0B" w:rsidRPr="008E5F02" w:rsidRDefault="00C15F0B" w:rsidP="00A138C6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A7C0C1" w14:textId="70F03BFA" w:rsidR="00C15F0B" w:rsidRPr="002F0DCA" w:rsidRDefault="00B41D8B" w:rsidP="00A138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Młynek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9A910B" w14:textId="77777777" w:rsidR="00C15F0B" w:rsidRPr="008E5F02" w:rsidRDefault="00C15F0B" w:rsidP="00A138C6">
            <w:pPr>
              <w:jc w:val="center"/>
              <w:rPr>
                <w:i/>
              </w:rPr>
            </w:pPr>
          </w:p>
        </w:tc>
      </w:tr>
      <w:tr w:rsidR="00C15F0B" w:rsidRPr="008E5F02" w14:paraId="3AEBF53E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031E85" w14:textId="77777777" w:rsidR="00C15F0B" w:rsidRPr="008E5F02" w:rsidRDefault="00C15F0B" w:rsidP="00A138C6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8AC29B" w14:textId="7C9B3B15" w:rsidR="00C15F0B" w:rsidRDefault="00B41D8B" w:rsidP="00A138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Pojemność zbiornika na wodę: nie mniejsza niż 2,2 l</w:t>
            </w:r>
          </w:p>
          <w:p w14:paraId="251C2430" w14:textId="77777777" w:rsidR="00B41D8B" w:rsidRDefault="00B41D8B" w:rsidP="00A138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Pojemność zbiornika na kawę: nie mniejsza niż 270 g</w:t>
            </w:r>
          </w:p>
          <w:p w14:paraId="0DB69E6D" w14:textId="320E2D35" w:rsidR="003D2FD7" w:rsidRPr="002F0DCA" w:rsidRDefault="003D2FD7" w:rsidP="00A138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Maksymalna wysokość naczynia: 14 cm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E8615D" w14:textId="77777777" w:rsidR="00C15F0B" w:rsidRPr="008E5F02" w:rsidRDefault="00C15F0B" w:rsidP="00A138C6">
            <w:pPr>
              <w:jc w:val="center"/>
              <w:rPr>
                <w:i/>
              </w:rPr>
            </w:pPr>
          </w:p>
        </w:tc>
      </w:tr>
      <w:tr w:rsidR="00C15F0B" w:rsidRPr="008E5F02" w14:paraId="1A47FE4E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2B772E" w14:textId="77777777" w:rsidR="00C15F0B" w:rsidRPr="008E5F02" w:rsidRDefault="00C15F0B" w:rsidP="00A138C6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87FBCC" w14:textId="2EF0A560" w:rsidR="00C15F0B" w:rsidRPr="002F0DCA" w:rsidRDefault="00B41D8B" w:rsidP="00A138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Sterowanie: elektroniczne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D3A403" w14:textId="77777777" w:rsidR="00C15F0B" w:rsidRPr="008E5F02" w:rsidRDefault="00C15F0B" w:rsidP="00A138C6">
            <w:pPr>
              <w:jc w:val="center"/>
              <w:rPr>
                <w:i/>
              </w:rPr>
            </w:pPr>
          </w:p>
        </w:tc>
      </w:tr>
      <w:tr w:rsidR="00C15F0B" w:rsidRPr="008E5F02" w14:paraId="28ECE5E7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3E577E" w14:textId="77777777" w:rsidR="00C15F0B" w:rsidRPr="008E5F02" w:rsidRDefault="00C15F0B" w:rsidP="00A138C6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AF2D06" w14:textId="5268A523" w:rsidR="00C15F0B" w:rsidRPr="002F0DCA" w:rsidRDefault="00B41D8B" w:rsidP="00A138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Kolorowy wyświetlacz</w:t>
            </w:r>
            <w:r w:rsidR="00842685">
              <w:rPr>
                <w:sz w:val="20"/>
                <w:szCs w:val="20"/>
              </w:rPr>
              <w:t xml:space="preserve"> TFT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5F3E7B" w14:textId="77777777" w:rsidR="00C15F0B" w:rsidRPr="008E5F02" w:rsidRDefault="00C15F0B" w:rsidP="00A138C6">
            <w:pPr>
              <w:jc w:val="center"/>
              <w:rPr>
                <w:i/>
              </w:rPr>
            </w:pPr>
          </w:p>
        </w:tc>
      </w:tr>
      <w:tr w:rsidR="003D2FD7" w:rsidRPr="008E5F02" w14:paraId="64C5AB80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5F0ED6" w14:textId="77777777" w:rsidR="003D2FD7" w:rsidRPr="008E5F02" w:rsidRDefault="003D2FD7" w:rsidP="00A138C6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C8EC00" w14:textId="5AC12DAB" w:rsidR="003D2FD7" w:rsidRPr="003D2FD7" w:rsidRDefault="003D2FD7" w:rsidP="00A138C6">
            <w:pPr>
              <w:rPr>
                <w:sz w:val="20"/>
                <w:szCs w:val="20"/>
              </w:rPr>
            </w:pPr>
            <w:r w:rsidRPr="003D2FD7">
              <w:rPr>
                <w:sz w:val="20"/>
                <w:szCs w:val="20"/>
              </w:rPr>
              <w:t xml:space="preserve">Liczba napojów: </w:t>
            </w:r>
            <w:r>
              <w:rPr>
                <w:sz w:val="20"/>
                <w:szCs w:val="20"/>
              </w:rPr>
              <w:t>nie mniej niż 14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12A80D" w14:textId="77777777" w:rsidR="003D2FD7" w:rsidRPr="008E5F02" w:rsidRDefault="003D2FD7" w:rsidP="00A138C6">
            <w:pPr>
              <w:jc w:val="center"/>
              <w:rPr>
                <w:i/>
              </w:rPr>
            </w:pPr>
          </w:p>
        </w:tc>
      </w:tr>
      <w:tr w:rsidR="003D2FD7" w:rsidRPr="008E5F02" w14:paraId="5534E36F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FC20D" w14:textId="77777777" w:rsidR="003D2FD7" w:rsidRPr="008E5F02" w:rsidRDefault="003D2FD7" w:rsidP="00A138C6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944596" w14:textId="0B65510D" w:rsidR="003D2FD7" w:rsidRPr="003D2FD7" w:rsidRDefault="003D2FD7" w:rsidP="00A138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Parzenie dwóch kaw jednocześnie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3E75AA" w14:textId="77777777" w:rsidR="003D2FD7" w:rsidRPr="008E5F02" w:rsidRDefault="003D2FD7" w:rsidP="00A138C6">
            <w:pPr>
              <w:jc w:val="center"/>
              <w:rPr>
                <w:i/>
              </w:rPr>
            </w:pPr>
          </w:p>
        </w:tc>
      </w:tr>
      <w:tr w:rsidR="00C15F0B" w:rsidRPr="008E5F02" w14:paraId="49B1C6A6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FA8E63" w14:textId="77777777" w:rsidR="00C15F0B" w:rsidRPr="008E5F02" w:rsidRDefault="00C15F0B" w:rsidP="00A138C6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352B0F" w14:textId="36465F3F" w:rsidR="00C15F0B" w:rsidRPr="002F0DCA" w:rsidRDefault="00B41D8B" w:rsidP="00A138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Sterowanie smartfonem 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C18FAE" w14:textId="77777777" w:rsidR="00C15F0B" w:rsidRPr="008E5F02" w:rsidRDefault="00C15F0B" w:rsidP="00A138C6">
            <w:pPr>
              <w:jc w:val="center"/>
              <w:rPr>
                <w:i/>
              </w:rPr>
            </w:pPr>
          </w:p>
        </w:tc>
      </w:tr>
      <w:tr w:rsidR="003D2FD7" w:rsidRPr="008E5F02" w14:paraId="3D676A33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E33CEE" w14:textId="77777777" w:rsidR="003D2FD7" w:rsidRPr="008E5F02" w:rsidRDefault="003D2FD7" w:rsidP="00A138C6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FC984E" w14:textId="77777777" w:rsidR="003D2FD7" w:rsidRDefault="003D2FD7" w:rsidP="00A138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Regulacja stopnia zmielenia kawy</w:t>
            </w:r>
          </w:p>
          <w:p w14:paraId="72D133E5" w14:textId="77777777" w:rsidR="003D2FD7" w:rsidRDefault="003D2FD7" w:rsidP="00A138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Regulacja mocy kawy</w:t>
            </w:r>
          </w:p>
          <w:p w14:paraId="28A522D2" w14:textId="08C14A3D" w:rsidR="003D2FD7" w:rsidRPr="003D2FD7" w:rsidRDefault="003D2FD7" w:rsidP="00A138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Regulacja temperatury kawy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359A25" w14:textId="77777777" w:rsidR="003D2FD7" w:rsidRPr="008E5F02" w:rsidRDefault="003D2FD7" w:rsidP="00A138C6">
            <w:pPr>
              <w:jc w:val="center"/>
              <w:rPr>
                <w:i/>
              </w:rPr>
            </w:pPr>
          </w:p>
        </w:tc>
      </w:tr>
      <w:tr w:rsidR="008E5F02" w:rsidRPr="008E5F02" w14:paraId="67F5E794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89B316" w14:textId="77777777" w:rsidR="008E5F02" w:rsidRPr="008E5F02" w:rsidRDefault="008E5F02" w:rsidP="00A138C6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E38C81" w14:textId="69A8B185" w:rsidR="008E5F02" w:rsidRPr="002F0DCA" w:rsidRDefault="00B41D8B" w:rsidP="00A138C6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Kolor : s</w:t>
            </w:r>
            <w:r>
              <w:rPr>
                <w:sz w:val="20"/>
                <w:szCs w:val="20"/>
              </w:rPr>
              <w:t>rebrny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922082" w14:textId="77777777" w:rsidR="008E5F02" w:rsidRPr="008E5F02" w:rsidRDefault="008E5F02" w:rsidP="00A138C6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3D2FD7" w:rsidRPr="008E5F02" w14:paraId="1C08B2AC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49D67A" w14:textId="77777777" w:rsidR="003D2FD7" w:rsidRPr="008E5F02" w:rsidRDefault="003D2FD7" w:rsidP="00A138C6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B5D8E4" w14:textId="18440C32" w:rsidR="003D2FD7" w:rsidRPr="003D2FD7" w:rsidRDefault="003D2FD7" w:rsidP="00A138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Automatyczny program czyszczenia i odkamieniania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14E831C" w14:textId="77777777" w:rsidR="003D2FD7" w:rsidRPr="008E5F02" w:rsidRDefault="003D2FD7" w:rsidP="00A138C6">
            <w:pPr>
              <w:jc w:val="center"/>
              <w:rPr>
                <w:i/>
              </w:rPr>
            </w:pPr>
          </w:p>
        </w:tc>
      </w:tr>
      <w:tr w:rsidR="008E5F02" w:rsidRPr="008E5F02" w14:paraId="36AF46A9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C1F620" w14:textId="77777777" w:rsidR="008E5F02" w:rsidRPr="008E5F02" w:rsidRDefault="008E5F02" w:rsidP="00A138C6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CAE86E" w14:textId="1901E3ED" w:rsidR="008E5F02" w:rsidRPr="002F0DCA" w:rsidRDefault="00B907ED" w:rsidP="00A138C6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Programator: elektroniczny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43CA29" w14:textId="77777777" w:rsidR="008E5F02" w:rsidRPr="008E5F02" w:rsidRDefault="008E5F02" w:rsidP="00A138C6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C909D1" w:rsidRPr="003D2FD7" w14:paraId="7F32C7C6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8050AA" w14:textId="77777777" w:rsidR="00C909D1" w:rsidRPr="003D2FD7" w:rsidRDefault="00C909D1" w:rsidP="00A138C6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A361CC" w14:textId="3478E6CF" w:rsidR="00E716A2" w:rsidRPr="000540A9" w:rsidRDefault="00B2034F" w:rsidP="00A138C6">
            <w:pPr>
              <w:rPr>
                <w:sz w:val="20"/>
                <w:szCs w:val="20"/>
              </w:rPr>
            </w:pPr>
            <w:r w:rsidRPr="000540A9">
              <w:rPr>
                <w:sz w:val="20"/>
                <w:szCs w:val="20"/>
              </w:rPr>
              <w:t xml:space="preserve">Wymiary </w:t>
            </w:r>
            <w:r w:rsidR="000540A9" w:rsidRPr="000540A9">
              <w:rPr>
                <w:color w:val="0A0A0A"/>
                <w:sz w:val="20"/>
                <w:szCs w:val="20"/>
                <w:shd w:val="clear" w:color="auto" w:fill="FFFFFF"/>
              </w:rPr>
              <w:t>(szer. x wys. x głęb.)</w:t>
            </w:r>
            <w:r w:rsidR="000540A9">
              <w:rPr>
                <w:color w:val="0A0A0A"/>
                <w:sz w:val="20"/>
                <w:szCs w:val="20"/>
                <w:shd w:val="clear" w:color="auto" w:fill="FFFFFF"/>
              </w:rPr>
              <w:t xml:space="preserve"> </w:t>
            </w:r>
            <w:r w:rsidR="000540A9" w:rsidRPr="000540A9">
              <w:rPr>
                <w:color w:val="0A0A0A"/>
                <w:sz w:val="20"/>
                <w:szCs w:val="20"/>
                <w:shd w:val="clear" w:color="auto" w:fill="FFFFFF"/>
              </w:rPr>
              <w:t>280 x 360 x 500 mm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EBB95C" w14:textId="77777777" w:rsidR="00C909D1" w:rsidRPr="003D2FD7" w:rsidRDefault="00C909D1" w:rsidP="00A138C6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B94268" w:rsidRPr="003D2FD7" w14:paraId="1A4F91C5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AAE2DF" w14:textId="77777777" w:rsidR="00B94268" w:rsidRPr="00B94268" w:rsidRDefault="00B94268" w:rsidP="00A138C6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CE374A" w14:textId="0F1FCB7B" w:rsidR="00B94268" w:rsidRPr="000540A9" w:rsidRDefault="00B94268" w:rsidP="00A138C6">
            <w:pPr>
              <w:rPr>
                <w:sz w:val="20"/>
                <w:szCs w:val="20"/>
              </w:rPr>
            </w:pPr>
            <w:r w:rsidRPr="000540A9">
              <w:rPr>
                <w:sz w:val="20"/>
                <w:szCs w:val="20"/>
              </w:rPr>
              <w:t>Moc – nie mniejsza niż 1465W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2BE726" w14:textId="77777777" w:rsidR="00B94268" w:rsidRPr="003D2FD7" w:rsidRDefault="00B94268" w:rsidP="00A138C6">
            <w:pPr>
              <w:jc w:val="center"/>
              <w:rPr>
                <w:i/>
              </w:rPr>
            </w:pPr>
          </w:p>
        </w:tc>
      </w:tr>
      <w:tr w:rsidR="00B94268" w:rsidRPr="003D2FD7" w14:paraId="60ECB726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2E45CF" w14:textId="77777777" w:rsidR="00B94268" w:rsidRPr="00B94268" w:rsidRDefault="00B94268" w:rsidP="00A138C6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38DDFA" w14:textId="24F1446C" w:rsidR="00B94268" w:rsidRPr="00B94268" w:rsidRDefault="00B94268" w:rsidP="00A138C6">
            <w:pPr>
              <w:rPr>
                <w:sz w:val="20"/>
                <w:szCs w:val="20"/>
              </w:rPr>
            </w:pPr>
            <w:r w:rsidRPr="00B94268">
              <w:rPr>
                <w:sz w:val="20"/>
                <w:szCs w:val="20"/>
              </w:rPr>
              <w:t>Menu w języku polskim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A8C079" w14:textId="77777777" w:rsidR="00B94268" w:rsidRPr="003D2FD7" w:rsidRDefault="00B94268" w:rsidP="00A138C6">
            <w:pPr>
              <w:jc w:val="center"/>
              <w:rPr>
                <w:i/>
              </w:rPr>
            </w:pPr>
          </w:p>
        </w:tc>
      </w:tr>
      <w:tr w:rsidR="00E716A2" w:rsidRPr="003D2FD7" w14:paraId="2AA2D7F5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D15F75" w14:textId="77777777" w:rsidR="00E716A2" w:rsidRPr="003D2FD7" w:rsidRDefault="00E716A2" w:rsidP="00A138C6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47C892" w14:textId="2AD65BAC" w:rsidR="00E716A2" w:rsidRPr="00E716A2" w:rsidRDefault="00842685" w:rsidP="00A138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Filtr na wyposażeniu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E6644E" w14:textId="77777777" w:rsidR="00E716A2" w:rsidRPr="003D2FD7" w:rsidRDefault="00E716A2" w:rsidP="00A138C6">
            <w:pPr>
              <w:jc w:val="center"/>
              <w:rPr>
                <w:i/>
              </w:rPr>
            </w:pPr>
          </w:p>
        </w:tc>
      </w:tr>
      <w:tr w:rsidR="008E5F02" w:rsidRPr="008E5F02" w14:paraId="4A2AD20B" w14:textId="77777777" w:rsidTr="00A138C6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D95DE8" w14:textId="77777777" w:rsidR="008E5F02" w:rsidRPr="008E5F02" w:rsidRDefault="008E5F02" w:rsidP="00A138C6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CB4564" w14:textId="5C8F3D93" w:rsidR="008E5F02" w:rsidRPr="002F0DCA" w:rsidRDefault="00B907ED" w:rsidP="00A138C6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Gwarancja: 24 miesiące</w:t>
            </w:r>
          </w:p>
        </w:tc>
        <w:tc>
          <w:tcPr>
            <w:tcW w:w="21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31E4FF" w14:textId="77777777" w:rsidR="008E5F02" w:rsidRPr="008E5F02" w:rsidRDefault="008E5F02" w:rsidP="00A138C6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30D9570F" w14:textId="77777777" w:rsidR="00810042" w:rsidRPr="00810042" w:rsidRDefault="00810042" w:rsidP="00A138C6">
      <w:pPr>
        <w:rPr>
          <w:rFonts w:eastAsia="Calibri"/>
          <w:lang w:eastAsia="en-US"/>
        </w:rPr>
      </w:pPr>
    </w:p>
    <w:p w14:paraId="45DFB9F9" w14:textId="0041AC68" w:rsidR="00DF5D53" w:rsidRPr="003D2FD7" w:rsidRDefault="00DF5D53" w:rsidP="00A138C6">
      <w:pPr>
        <w:contextualSpacing/>
        <w:rPr>
          <w:rFonts w:eastAsia="Calibri"/>
          <w:lang w:eastAsia="en-US"/>
        </w:rPr>
      </w:pPr>
      <w:bookmarkStart w:id="10" w:name="_Hlk180586860"/>
    </w:p>
    <w:bookmarkEnd w:id="10"/>
    <w:p w14:paraId="4005FDAF" w14:textId="77777777" w:rsidR="00C1710E" w:rsidRPr="00611E1E" w:rsidRDefault="00C1710E" w:rsidP="00A138C6">
      <w:pPr>
        <w:autoSpaceDE w:val="0"/>
        <w:autoSpaceDN w:val="0"/>
        <w:adjustRightInd w:val="0"/>
        <w:jc w:val="both"/>
      </w:pPr>
    </w:p>
    <w:p w14:paraId="75599D8B" w14:textId="77777777" w:rsidR="00C1710E" w:rsidRDefault="00C1710E" w:rsidP="00A138C6">
      <w:pPr>
        <w:autoSpaceDE w:val="0"/>
        <w:autoSpaceDN w:val="0"/>
        <w:adjustRightInd w:val="0"/>
        <w:jc w:val="both"/>
      </w:pPr>
    </w:p>
    <w:p w14:paraId="07748850" w14:textId="77777777" w:rsidR="00E56A8C" w:rsidRDefault="00E56A8C" w:rsidP="00A138C6">
      <w:pPr>
        <w:autoSpaceDE w:val="0"/>
        <w:autoSpaceDN w:val="0"/>
        <w:adjustRightInd w:val="0"/>
        <w:jc w:val="both"/>
      </w:pPr>
    </w:p>
    <w:p w14:paraId="07BE94DA" w14:textId="77777777" w:rsidR="00E56A8C" w:rsidRDefault="00E56A8C" w:rsidP="00A138C6">
      <w:pPr>
        <w:autoSpaceDE w:val="0"/>
        <w:autoSpaceDN w:val="0"/>
        <w:adjustRightInd w:val="0"/>
        <w:jc w:val="both"/>
      </w:pPr>
    </w:p>
    <w:p w14:paraId="6B61E7CF" w14:textId="77777777" w:rsidR="00E56A8C" w:rsidRDefault="00E56A8C" w:rsidP="00A138C6">
      <w:pPr>
        <w:autoSpaceDE w:val="0"/>
        <w:autoSpaceDN w:val="0"/>
        <w:adjustRightInd w:val="0"/>
        <w:jc w:val="both"/>
      </w:pPr>
    </w:p>
    <w:p w14:paraId="65D3476B" w14:textId="77777777" w:rsidR="00C1710E" w:rsidRPr="003816EC" w:rsidRDefault="00C1710E" w:rsidP="00A138C6">
      <w:pPr>
        <w:autoSpaceDE w:val="0"/>
        <w:autoSpaceDN w:val="0"/>
        <w:adjustRightInd w:val="0"/>
        <w:jc w:val="both"/>
      </w:pPr>
    </w:p>
    <w:bookmarkEnd w:id="3"/>
    <w:p w14:paraId="77A14DA9" w14:textId="77777777" w:rsidR="009E3806" w:rsidRPr="00BC1396" w:rsidRDefault="009E3806" w:rsidP="00A138C6">
      <w:pPr>
        <w:ind w:left="4961" w:firstLine="709"/>
        <w:rPr>
          <w:i/>
          <w:color w:val="000000" w:themeColor="text1"/>
          <w:sz w:val="18"/>
          <w:szCs w:val="18"/>
        </w:rPr>
      </w:pPr>
      <w:r w:rsidRPr="00BC1396">
        <w:rPr>
          <w:i/>
          <w:color w:val="000000" w:themeColor="text1"/>
          <w:sz w:val="18"/>
          <w:szCs w:val="18"/>
        </w:rPr>
        <w:t>Podpis upoważnionego przedstawiciela Wykonawcy.</w:t>
      </w:r>
    </w:p>
    <w:p w14:paraId="022D45A2" w14:textId="77777777" w:rsidR="009E3806" w:rsidRPr="00BC1396" w:rsidRDefault="009E3806" w:rsidP="00A138C6">
      <w:pPr>
        <w:ind w:left="5670"/>
        <w:rPr>
          <w:i/>
          <w:color w:val="000000" w:themeColor="text1"/>
          <w:sz w:val="18"/>
          <w:szCs w:val="18"/>
        </w:rPr>
      </w:pPr>
      <w:r w:rsidRPr="00BC1396">
        <w:rPr>
          <w:i/>
          <w:color w:val="000000" w:themeColor="text1"/>
          <w:sz w:val="18"/>
          <w:szCs w:val="18"/>
        </w:rPr>
        <w:t>W przypadku składania oferty elektronicznie należy opatrzyć ofertę kwalifikowanym podpisem elektronicznym lub podpisem zaufanym lub podpisem osobistym.</w:t>
      </w:r>
    </w:p>
    <w:p w14:paraId="6112572D" w14:textId="77777777" w:rsidR="00E82205" w:rsidRPr="009C1480" w:rsidRDefault="00E82205" w:rsidP="009E3806">
      <w:pPr>
        <w:tabs>
          <w:tab w:val="left" w:pos="284"/>
        </w:tabs>
        <w:ind w:left="-284"/>
        <w:jc w:val="right"/>
      </w:pPr>
    </w:p>
    <w:sectPr w:rsidR="00E82205" w:rsidRPr="009C1480" w:rsidSect="00DA7BCA">
      <w:headerReference w:type="default" r:id="rId8"/>
      <w:footerReference w:type="default" r:id="rId9"/>
      <w:pgSz w:w="11906" w:h="16838" w:code="9"/>
      <w:pgMar w:top="1239" w:right="1086" w:bottom="993" w:left="1134" w:header="56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112251" w14:textId="77777777" w:rsidR="00EE08D3" w:rsidRDefault="00EE08D3">
      <w:r>
        <w:separator/>
      </w:r>
    </w:p>
  </w:endnote>
  <w:endnote w:type="continuationSeparator" w:id="0">
    <w:p w14:paraId="470559E7" w14:textId="77777777" w:rsidR="00EE08D3" w:rsidRDefault="00EE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711C77B6" w14:textId="77777777" w:rsidR="0093002E" w:rsidRPr="0093002E" w:rsidRDefault="0093002E" w:rsidP="0093002E">
            <w:pPr>
              <w:jc w:val="center"/>
              <w:rPr>
                <w:sz w:val="16"/>
                <w:szCs w:val="16"/>
              </w:rPr>
            </w:pPr>
            <w:r w:rsidRPr="0093002E">
              <w:rPr>
                <w:sz w:val="16"/>
                <w:szCs w:val="16"/>
              </w:rPr>
              <w:t>---------------------------------------------------------</w:t>
            </w:r>
          </w:p>
          <w:p w14:paraId="5A4636D4" w14:textId="77777777" w:rsidR="003D2FD7" w:rsidRDefault="003D2FD7" w:rsidP="003D2FD7">
            <w:pPr>
              <w:jc w:val="center"/>
              <w:rPr>
                <w:i/>
                <w:sz w:val="14"/>
                <w:szCs w:val="14"/>
              </w:rPr>
            </w:pPr>
            <w:bookmarkStart w:id="11" w:name="_Hlk177036734"/>
            <w:r>
              <w:rPr>
                <w:i/>
                <w:sz w:val="14"/>
                <w:szCs w:val="14"/>
              </w:rPr>
              <w:t>Sekcja Zamówień i Logistyki, Dział Administracyjno-Gospodarczy</w:t>
            </w:r>
          </w:p>
          <w:p w14:paraId="52B23C08" w14:textId="77777777" w:rsidR="003D2FD7" w:rsidRDefault="003D2FD7" w:rsidP="003D2FD7">
            <w:pPr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 xml:space="preserve">Akademia Nauk Stosowanych </w:t>
            </w:r>
            <w:r w:rsidRPr="0003058C">
              <w:rPr>
                <w:i/>
                <w:sz w:val="14"/>
                <w:szCs w:val="14"/>
              </w:rPr>
              <w:t>w Elblągu</w:t>
            </w:r>
          </w:p>
          <w:p w14:paraId="1AB5D0A8" w14:textId="77777777" w:rsidR="003D2FD7" w:rsidRPr="0003058C" w:rsidRDefault="003D2FD7" w:rsidP="003D2FD7">
            <w:pPr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ul. Wojska Polskiego 1, 82-300 Elbląg</w:t>
            </w:r>
          </w:p>
          <w:p w14:paraId="4C127706" w14:textId="77777777" w:rsidR="003D2FD7" w:rsidRPr="0003058C" w:rsidRDefault="003D2FD7" w:rsidP="003D2FD7">
            <w:pPr>
              <w:jc w:val="center"/>
              <w:rPr>
                <w:rStyle w:val="Numerstrony"/>
                <w:i/>
                <w:color w:val="000000"/>
                <w:sz w:val="14"/>
                <w:szCs w:val="14"/>
                <w:lang w:val="en-US"/>
              </w:rPr>
            </w:pPr>
            <w:proofErr w:type="spellStart"/>
            <w:r w:rsidRPr="0003058C">
              <w:rPr>
                <w:bCs/>
                <w:i/>
                <w:sz w:val="14"/>
                <w:szCs w:val="14"/>
                <w:lang w:val="de-DE"/>
              </w:rPr>
              <w:t>tel</w:t>
            </w:r>
            <w:proofErr w:type="spellEnd"/>
            <w:r w:rsidRPr="0003058C">
              <w:rPr>
                <w:i/>
                <w:sz w:val="14"/>
                <w:szCs w:val="14"/>
                <w:lang w:val="en-US"/>
              </w:rPr>
              <w:t xml:space="preserve">. </w:t>
            </w:r>
            <w:r w:rsidRPr="0003058C">
              <w:rPr>
                <w:i/>
                <w:color w:val="000000"/>
                <w:sz w:val="14"/>
                <w:szCs w:val="14"/>
                <w:lang w:val="en-US"/>
              </w:rPr>
              <w:t>55 629 0</w:t>
            </w:r>
            <w:r>
              <w:rPr>
                <w:i/>
                <w:color w:val="000000"/>
                <w:sz w:val="14"/>
                <w:szCs w:val="14"/>
                <w:lang w:val="en-US"/>
              </w:rPr>
              <w:t>7 56</w:t>
            </w:r>
            <w:r w:rsidRPr="0003058C">
              <w:rPr>
                <w:i/>
                <w:color w:val="000000"/>
                <w:sz w:val="14"/>
                <w:szCs w:val="14"/>
                <w:lang w:val="en-US"/>
              </w:rPr>
              <w:t xml:space="preserve">   e-mail: </w:t>
            </w:r>
            <w:r>
              <w:fldChar w:fldCharType="begin"/>
            </w:r>
            <w:r w:rsidRPr="000540A9">
              <w:rPr>
                <w:lang w:val="en-US"/>
              </w:rPr>
              <w:instrText>HYPERLINK "mailto:zp@ans-elblag.pl"</w:instrText>
            </w:r>
            <w:r>
              <w:fldChar w:fldCharType="separate"/>
            </w:r>
            <w:r w:rsidRPr="00F5405D">
              <w:rPr>
                <w:rStyle w:val="Hipercze"/>
                <w:i/>
                <w:sz w:val="14"/>
                <w:szCs w:val="14"/>
                <w:lang w:val="en-US"/>
              </w:rPr>
              <w:t>zp@ans-elblag.pl</w:t>
            </w:r>
            <w:r>
              <w:rPr>
                <w:rStyle w:val="Hipercze"/>
                <w:i/>
                <w:sz w:val="14"/>
                <w:szCs w:val="14"/>
                <w:lang w:val="en-US"/>
              </w:rPr>
              <w:fldChar w:fldCharType="end"/>
            </w:r>
            <w:r w:rsidRPr="0003058C">
              <w:rPr>
                <w:rStyle w:val="Numerstrony"/>
                <w:i/>
                <w:color w:val="000000"/>
                <w:sz w:val="14"/>
                <w:szCs w:val="14"/>
                <w:lang w:val="en-US"/>
              </w:rPr>
              <w:t xml:space="preserve"> </w:t>
            </w:r>
          </w:p>
          <w:bookmarkEnd w:id="11"/>
          <w:p w14:paraId="763BECC5" w14:textId="2A086D19" w:rsidR="0093002E" w:rsidRDefault="0093002E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proofErr w:type="spellStart"/>
            <w:r w:rsidRPr="0093002E">
              <w:rPr>
                <w:sz w:val="16"/>
                <w:szCs w:val="16"/>
                <w:lang w:val="de-DE"/>
              </w:rPr>
              <w:t>Strona</w:t>
            </w:r>
            <w:proofErr w:type="spellEnd"/>
            <w:r w:rsidR="00611E1E">
              <w:rPr>
                <w:sz w:val="16"/>
                <w:szCs w:val="16"/>
                <w:lang w:val="de-DE"/>
              </w:rPr>
              <w:t xml:space="preserve">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PAGE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1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  <w:r w:rsidRPr="0093002E">
              <w:rPr>
                <w:sz w:val="16"/>
                <w:szCs w:val="16"/>
                <w:lang w:val="de-DE"/>
              </w:rPr>
              <w:t xml:space="preserve"> z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NUMPAGES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8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</w:p>
          <w:p w14:paraId="3E32D7B9" w14:textId="4BE39E47" w:rsidR="00EE08D3" w:rsidRPr="0093002E" w:rsidRDefault="000540A9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1C0BA0" w14:textId="77777777" w:rsidR="00EE08D3" w:rsidRDefault="00EE08D3">
      <w:r>
        <w:separator/>
      </w:r>
    </w:p>
  </w:footnote>
  <w:footnote w:type="continuationSeparator" w:id="0">
    <w:p w14:paraId="4461BDEC" w14:textId="77777777" w:rsidR="00EE08D3" w:rsidRDefault="00EE0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AE4FB" w14:textId="73A0EC7D" w:rsidR="00EE08D3" w:rsidRPr="009702CD" w:rsidRDefault="00DA7BCA" w:rsidP="009702CD">
    <w:pPr>
      <w:pStyle w:val="Nagwek"/>
      <w:jc w:val="center"/>
    </w:pPr>
    <w:r>
      <w:rPr>
        <w:noProof/>
      </w:rPr>
      <w:drawing>
        <wp:inline distT="0" distB="0" distL="0" distR="0" wp14:anchorId="7F9D7895" wp14:editId="5727F206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2616796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8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1" w:hanging="360"/>
      </w:pPr>
    </w:lvl>
    <w:lvl w:ilvl="2" w:tplc="FFFFFFFF">
      <w:start w:val="1"/>
      <w:numFmt w:val="lowerRoman"/>
      <w:lvlText w:val="%3."/>
      <w:lvlJc w:val="right"/>
      <w:pPr>
        <w:ind w:left="2161" w:hanging="180"/>
      </w:pPr>
    </w:lvl>
    <w:lvl w:ilvl="3" w:tplc="FFFFFFFF">
      <w:start w:val="1"/>
      <w:numFmt w:val="decimal"/>
      <w:lvlText w:val="%4."/>
      <w:lvlJc w:val="left"/>
      <w:pPr>
        <w:ind w:left="2881" w:hanging="360"/>
      </w:pPr>
    </w:lvl>
    <w:lvl w:ilvl="4" w:tplc="FFFFFFFF">
      <w:start w:val="1"/>
      <w:numFmt w:val="lowerLetter"/>
      <w:lvlText w:val="%5."/>
      <w:lvlJc w:val="left"/>
      <w:pPr>
        <w:ind w:left="3601" w:hanging="360"/>
      </w:pPr>
    </w:lvl>
    <w:lvl w:ilvl="5" w:tplc="FFFFFFFF">
      <w:start w:val="1"/>
      <w:numFmt w:val="lowerRoman"/>
      <w:lvlText w:val="%6."/>
      <w:lvlJc w:val="right"/>
      <w:pPr>
        <w:ind w:left="4321" w:hanging="180"/>
      </w:pPr>
    </w:lvl>
    <w:lvl w:ilvl="6" w:tplc="FFFFFFFF">
      <w:start w:val="1"/>
      <w:numFmt w:val="decimal"/>
      <w:lvlText w:val="%7."/>
      <w:lvlJc w:val="left"/>
      <w:pPr>
        <w:ind w:left="5041" w:hanging="360"/>
      </w:pPr>
    </w:lvl>
    <w:lvl w:ilvl="7" w:tplc="FFFFFFFF">
      <w:start w:val="1"/>
      <w:numFmt w:val="lowerLetter"/>
      <w:lvlText w:val="%8."/>
      <w:lvlJc w:val="left"/>
      <w:pPr>
        <w:ind w:left="5761" w:hanging="360"/>
      </w:pPr>
    </w:lvl>
    <w:lvl w:ilvl="8" w:tplc="FFFFFFFF">
      <w:start w:val="1"/>
      <w:numFmt w:val="lowerRoman"/>
      <w:lvlText w:val="%9."/>
      <w:lvlJc w:val="right"/>
      <w:pPr>
        <w:ind w:left="6481" w:hanging="180"/>
      </w:pPr>
    </w:lvl>
  </w:abstractNum>
  <w:abstractNum w:abstractNumId="4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40A7572"/>
    <w:multiLevelType w:val="hybridMultilevel"/>
    <w:tmpl w:val="5DF4F2B8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1BE303FF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65239B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43BD5CE4"/>
    <w:multiLevelType w:val="hybridMultilevel"/>
    <w:tmpl w:val="67E6627A"/>
    <w:lvl w:ilvl="0" w:tplc="65F6EFB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5D3D1E"/>
    <w:multiLevelType w:val="hybridMultilevel"/>
    <w:tmpl w:val="365005A0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2833069"/>
    <w:multiLevelType w:val="hybridMultilevel"/>
    <w:tmpl w:val="EB7210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AE0672A"/>
    <w:multiLevelType w:val="hybridMultilevel"/>
    <w:tmpl w:val="69E61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1940C8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C1582A"/>
    <w:multiLevelType w:val="hybridMultilevel"/>
    <w:tmpl w:val="7194D3FE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FB73CB"/>
    <w:multiLevelType w:val="hybridMultilevel"/>
    <w:tmpl w:val="1A464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6000512">
    <w:abstractNumId w:val="14"/>
  </w:num>
  <w:num w:numId="2" w16cid:durableId="20788580">
    <w:abstractNumId w:val="15"/>
  </w:num>
  <w:num w:numId="3" w16cid:durableId="379869229">
    <w:abstractNumId w:val="6"/>
  </w:num>
  <w:num w:numId="4" w16cid:durableId="343627676">
    <w:abstractNumId w:val="4"/>
  </w:num>
  <w:num w:numId="5" w16cid:durableId="795952851">
    <w:abstractNumId w:val="11"/>
  </w:num>
  <w:num w:numId="6" w16cid:durableId="518617776">
    <w:abstractNumId w:val="13"/>
  </w:num>
  <w:num w:numId="7" w16cid:durableId="8694163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59645263">
    <w:abstractNumId w:val="8"/>
  </w:num>
  <w:num w:numId="9" w16cid:durableId="2032951015">
    <w:abstractNumId w:val="16"/>
  </w:num>
  <w:num w:numId="10" w16cid:durableId="379402341">
    <w:abstractNumId w:val="17"/>
  </w:num>
  <w:num w:numId="11" w16cid:durableId="1622226341">
    <w:abstractNumId w:val="5"/>
  </w:num>
  <w:num w:numId="12" w16cid:durableId="261301108">
    <w:abstractNumId w:val="7"/>
  </w:num>
  <w:num w:numId="13" w16cid:durableId="2013409613">
    <w:abstractNumId w:val="10"/>
  </w:num>
  <w:num w:numId="14" w16cid:durableId="476148564">
    <w:abstractNumId w:val="9"/>
  </w:num>
  <w:num w:numId="15" w16cid:durableId="753866675">
    <w:abstractNumId w:val="3"/>
  </w:num>
  <w:num w:numId="16" w16cid:durableId="623730423">
    <w:abstractNumId w:val="18"/>
  </w:num>
  <w:num w:numId="17" w16cid:durableId="415984312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457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466"/>
    <w:rsid w:val="00000506"/>
    <w:rsid w:val="00000692"/>
    <w:rsid w:val="00000C07"/>
    <w:rsid w:val="00001C13"/>
    <w:rsid w:val="00002556"/>
    <w:rsid w:val="000027C0"/>
    <w:rsid w:val="000035B6"/>
    <w:rsid w:val="00003621"/>
    <w:rsid w:val="00003938"/>
    <w:rsid w:val="00003953"/>
    <w:rsid w:val="00003D7F"/>
    <w:rsid w:val="00004AD8"/>
    <w:rsid w:val="00005863"/>
    <w:rsid w:val="00007D1C"/>
    <w:rsid w:val="000110C1"/>
    <w:rsid w:val="000118A8"/>
    <w:rsid w:val="00012C6E"/>
    <w:rsid w:val="00012F3E"/>
    <w:rsid w:val="000131E5"/>
    <w:rsid w:val="00014494"/>
    <w:rsid w:val="00014DAF"/>
    <w:rsid w:val="00015EC1"/>
    <w:rsid w:val="000161A5"/>
    <w:rsid w:val="000168CD"/>
    <w:rsid w:val="00016D6A"/>
    <w:rsid w:val="000224D2"/>
    <w:rsid w:val="0002268C"/>
    <w:rsid w:val="000231B8"/>
    <w:rsid w:val="00023676"/>
    <w:rsid w:val="00024AA9"/>
    <w:rsid w:val="00025010"/>
    <w:rsid w:val="00026121"/>
    <w:rsid w:val="00027334"/>
    <w:rsid w:val="000279C3"/>
    <w:rsid w:val="00027E6C"/>
    <w:rsid w:val="00030946"/>
    <w:rsid w:val="0003219C"/>
    <w:rsid w:val="00032F90"/>
    <w:rsid w:val="00035900"/>
    <w:rsid w:val="00035C5F"/>
    <w:rsid w:val="00036214"/>
    <w:rsid w:val="000365EB"/>
    <w:rsid w:val="00037579"/>
    <w:rsid w:val="00037FEF"/>
    <w:rsid w:val="00040DCC"/>
    <w:rsid w:val="000452C5"/>
    <w:rsid w:val="00046087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0A9"/>
    <w:rsid w:val="00054788"/>
    <w:rsid w:val="000550EC"/>
    <w:rsid w:val="000552C5"/>
    <w:rsid w:val="0005531F"/>
    <w:rsid w:val="00055A83"/>
    <w:rsid w:val="00057874"/>
    <w:rsid w:val="000604D2"/>
    <w:rsid w:val="000610E6"/>
    <w:rsid w:val="000610FC"/>
    <w:rsid w:val="00061649"/>
    <w:rsid w:val="00062364"/>
    <w:rsid w:val="0006293B"/>
    <w:rsid w:val="0006334D"/>
    <w:rsid w:val="00064FBC"/>
    <w:rsid w:val="000655BF"/>
    <w:rsid w:val="00066CE5"/>
    <w:rsid w:val="0007144F"/>
    <w:rsid w:val="00072343"/>
    <w:rsid w:val="000726CD"/>
    <w:rsid w:val="00074E9C"/>
    <w:rsid w:val="000762E6"/>
    <w:rsid w:val="00076E77"/>
    <w:rsid w:val="000771AB"/>
    <w:rsid w:val="000802AD"/>
    <w:rsid w:val="0008099D"/>
    <w:rsid w:val="000809E9"/>
    <w:rsid w:val="00081281"/>
    <w:rsid w:val="00081345"/>
    <w:rsid w:val="00081D46"/>
    <w:rsid w:val="00082171"/>
    <w:rsid w:val="00083717"/>
    <w:rsid w:val="000846FC"/>
    <w:rsid w:val="00087885"/>
    <w:rsid w:val="00093406"/>
    <w:rsid w:val="00095DE2"/>
    <w:rsid w:val="000977CA"/>
    <w:rsid w:val="000A1349"/>
    <w:rsid w:val="000A18F1"/>
    <w:rsid w:val="000A39F1"/>
    <w:rsid w:val="000A3FAC"/>
    <w:rsid w:val="000A4238"/>
    <w:rsid w:val="000A6897"/>
    <w:rsid w:val="000A7D4B"/>
    <w:rsid w:val="000A7E24"/>
    <w:rsid w:val="000B3612"/>
    <w:rsid w:val="000B3FBE"/>
    <w:rsid w:val="000B4227"/>
    <w:rsid w:val="000B7120"/>
    <w:rsid w:val="000B725B"/>
    <w:rsid w:val="000C0358"/>
    <w:rsid w:val="000C1037"/>
    <w:rsid w:val="000C1927"/>
    <w:rsid w:val="000C2667"/>
    <w:rsid w:val="000C3402"/>
    <w:rsid w:val="000C3510"/>
    <w:rsid w:val="000C3601"/>
    <w:rsid w:val="000C3B74"/>
    <w:rsid w:val="000C4221"/>
    <w:rsid w:val="000C4402"/>
    <w:rsid w:val="000C49DE"/>
    <w:rsid w:val="000C53C6"/>
    <w:rsid w:val="000C5728"/>
    <w:rsid w:val="000C5B83"/>
    <w:rsid w:val="000C6360"/>
    <w:rsid w:val="000C66DE"/>
    <w:rsid w:val="000D07F1"/>
    <w:rsid w:val="000D0C3F"/>
    <w:rsid w:val="000D0E43"/>
    <w:rsid w:val="000D0EFC"/>
    <w:rsid w:val="000D1A95"/>
    <w:rsid w:val="000D1C10"/>
    <w:rsid w:val="000D2F08"/>
    <w:rsid w:val="000D3548"/>
    <w:rsid w:val="000D3AC3"/>
    <w:rsid w:val="000D47DD"/>
    <w:rsid w:val="000D4EBF"/>
    <w:rsid w:val="000D5723"/>
    <w:rsid w:val="000D61CC"/>
    <w:rsid w:val="000D62F2"/>
    <w:rsid w:val="000D64BC"/>
    <w:rsid w:val="000D79B3"/>
    <w:rsid w:val="000E0B53"/>
    <w:rsid w:val="000E1A21"/>
    <w:rsid w:val="000E21FC"/>
    <w:rsid w:val="000E2545"/>
    <w:rsid w:val="000E29B1"/>
    <w:rsid w:val="000E44B9"/>
    <w:rsid w:val="000E5D7C"/>
    <w:rsid w:val="000E5DE0"/>
    <w:rsid w:val="000E6F3A"/>
    <w:rsid w:val="000F0089"/>
    <w:rsid w:val="000F1B5B"/>
    <w:rsid w:val="000F2E1C"/>
    <w:rsid w:val="000F32FB"/>
    <w:rsid w:val="000F3A65"/>
    <w:rsid w:val="000F49EE"/>
    <w:rsid w:val="000F5990"/>
    <w:rsid w:val="000F5C0F"/>
    <w:rsid w:val="000F5EE6"/>
    <w:rsid w:val="000F5FB3"/>
    <w:rsid w:val="000F5FE2"/>
    <w:rsid w:val="000F744F"/>
    <w:rsid w:val="00100EC1"/>
    <w:rsid w:val="001016BB"/>
    <w:rsid w:val="00101700"/>
    <w:rsid w:val="00101A7A"/>
    <w:rsid w:val="00103F34"/>
    <w:rsid w:val="001042AF"/>
    <w:rsid w:val="00104C08"/>
    <w:rsid w:val="00107C6E"/>
    <w:rsid w:val="00107FA4"/>
    <w:rsid w:val="00110638"/>
    <w:rsid w:val="00111314"/>
    <w:rsid w:val="00111681"/>
    <w:rsid w:val="00112B1B"/>
    <w:rsid w:val="00113917"/>
    <w:rsid w:val="0011421C"/>
    <w:rsid w:val="00114666"/>
    <w:rsid w:val="00115278"/>
    <w:rsid w:val="00115667"/>
    <w:rsid w:val="00117712"/>
    <w:rsid w:val="001202F8"/>
    <w:rsid w:val="00121ED8"/>
    <w:rsid w:val="00122961"/>
    <w:rsid w:val="001233FA"/>
    <w:rsid w:val="00123634"/>
    <w:rsid w:val="0012570F"/>
    <w:rsid w:val="001257EF"/>
    <w:rsid w:val="00126466"/>
    <w:rsid w:val="001266A8"/>
    <w:rsid w:val="00126F57"/>
    <w:rsid w:val="001303E9"/>
    <w:rsid w:val="00130A79"/>
    <w:rsid w:val="001315D3"/>
    <w:rsid w:val="0013230E"/>
    <w:rsid w:val="00132CEF"/>
    <w:rsid w:val="00135074"/>
    <w:rsid w:val="00135BE0"/>
    <w:rsid w:val="0013645E"/>
    <w:rsid w:val="0013691A"/>
    <w:rsid w:val="00136E53"/>
    <w:rsid w:val="00137BFB"/>
    <w:rsid w:val="0014217C"/>
    <w:rsid w:val="00142E86"/>
    <w:rsid w:val="00143A8C"/>
    <w:rsid w:val="00145F68"/>
    <w:rsid w:val="00146B97"/>
    <w:rsid w:val="001504DD"/>
    <w:rsid w:val="0015055A"/>
    <w:rsid w:val="00150918"/>
    <w:rsid w:val="00151219"/>
    <w:rsid w:val="00154379"/>
    <w:rsid w:val="001569AA"/>
    <w:rsid w:val="00157BDC"/>
    <w:rsid w:val="00161BE0"/>
    <w:rsid w:val="00161DF1"/>
    <w:rsid w:val="001622BB"/>
    <w:rsid w:val="001624F0"/>
    <w:rsid w:val="00162C71"/>
    <w:rsid w:val="001631CD"/>
    <w:rsid w:val="001631D1"/>
    <w:rsid w:val="00163420"/>
    <w:rsid w:val="00164BEC"/>
    <w:rsid w:val="00165423"/>
    <w:rsid w:val="00165610"/>
    <w:rsid w:val="001674F6"/>
    <w:rsid w:val="0016773B"/>
    <w:rsid w:val="00167CF9"/>
    <w:rsid w:val="00171413"/>
    <w:rsid w:val="00171C27"/>
    <w:rsid w:val="001723F5"/>
    <w:rsid w:val="00172DBC"/>
    <w:rsid w:val="001734C8"/>
    <w:rsid w:val="00173CD6"/>
    <w:rsid w:val="00175A8B"/>
    <w:rsid w:val="00175D30"/>
    <w:rsid w:val="00175EE7"/>
    <w:rsid w:val="001764DD"/>
    <w:rsid w:val="001804D3"/>
    <w:rsid w:val="00180D2A"/>
    <w:rsid w:val="00180DD5"/>
    <w:rsid w:val="00180EF9"/>
    <w:rsid w:val="0018259D"/>
    <w:rsid w:val="00183213"/>
    <w:rsid w:val="00183EAC"/>
    <w:rsid w:val="001852FD"/>
    <w:rsid w:val="00185C54"/>
    <w:rsid w:val="001863C9"/>
    <w:rsid w:val="00186C99"/>
    <w:rsid w:val="001876C9"/>
    <w:rsid w:val="0019040E"/>
    <w:rsid w:val="00191953"/>
    <w:rsid w:val="001939BD"/>
    <w:rsid w:val="00193A18"/>
    <w:rsid w:val="00194218"/>
    <w:rsid w:val="0019627A"/>
    <w:rsid w:val="00196355"/>
    <w:rsid w:val="00196516"/>
    <w:rsid w:val="00197B01"/>
    <w:rsid w:val="001A05A7"/>
    <w:rsid w:val="001A068E"/>
    <w:rsid w:val="001A0EC1"/>
    <w:rsid w:val="001A214C"/>
    <w:rsid w:val="001A2C85"/>
    <w:rsid w:val="001A53BE"/>
    <w:rsid w:val="001A5C1D"/>
    <w:rsid w:val="001B0452"/>
    <w:rsid w:val="001B04FE"/>
    <w:rsid w:val="001B0DDC"/>
    <w:rsid w:val="001B120E"/>
    <w:rsid w:val="001B2BFF"/>
    <w:rsid w:val="001B3443"/>
    <w:rsid w:val="001B6789"/>
    <w:rsid w:val="001C1292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D60AB"/>
    <w:rsid w:val="001E0B3C"/>
    <w:rsid w:val="001E1BAF"/>
    <w:rsid w:val="001E21BF"/>
    <w:rsid w:val="001E2AEB"/>
    <w:rsid w:val="001E31A8"/>
    <w:rsid w:val="001E3D5C"/>
    <w:rsid w:val="001E449F"/>
    <w:rsid w:val="001E5381"/>
    <w:rsid w:val="001E64AC"/>
    <w:rsid w:val="001E7F48"/>
    <w:rsid w:val="001E7F53"/>
    <w:rsid w:val="001F0B30"/>
    <w:rsid w:val="001F17E3"/>
    <w:rsid w:val="001F2320"/>
    <w:rsid w:val="001F237C"/>
    <w:rsid w:val="001F25F2"/>
    <w:rsid w:val="001F2E42"/>
    <w:rsid w:val="001F319F"/>
    <w:rsid w:val="001F3D16"/>
    <w:rsid w:val="001F41F9"/>
    <w:rsid w:val="001F436F"/>
    <w:rsid w:val="001F480E"/>
    <w:rsid w:val="001F4A8C"/>
    <w:rsid w:val="001F555E"/>
    <w:rsid w:val="001F56A6"/>
    <w:rsid w:val="002003F5"/>
    <w:rsid w:val="0020077C"/>
    <w:rsid w:val="00201BBE"/>
    <w:rsid w:val="00201D68"/>
    <w:rsid w:val="0020236E"/>
    <w:rsid w:val="00202422"/>
    <w:rsid w:val="002031AF"/>
    <w:rsid w:val="00204096"/>
    <w:rsid w:val="002043A4"/>
    <w:rsid w:val="002051CD"/>
    <w:rsid w:val="0020562E"/>
    <w:rsid w:val="0020603B"/>
    <w:rsid w:val="002064A4"/>
    <w:rsid w:val="002068DD"/>
    <w:rsid w:val="00207D6C"/>
    <w:rsid w:val="002102A1"/>
    <w:rsid w:val="00210B4C"/>
    <w:rsid w:val="0021126E"/>
    <w:rsid w:val="002128D7"/>
    <w:rsid w:val="00213B56"/>
    <w:rsid w:val="00214007"/>
    <w:rsid w:val="002143C8"/>
    <w:rsid w:val="00215394"/>
    <w:rsid w:val="00215626"/>
    <w:rsid w:val="00215651"/>
    <w:rsid w:val="002164F3"/>
    <w:rsid w:val="00216CD2"/>
    <w:rsid w:val="00217601"/>
    <w:rsid w:val="00217CF5"/>
    <w:rsid w:val="00220875"/>
    <w:rsid w:val="00223DDB"/>
    <w:rsid w:val="00223E1C"/>
    <w:rsid w:val="00225822"/>
    <w:rsid w:val="00226111"/>
    <w:rsid w:val="002268A1"/>
    <w:rsid w:val="002308CA"/>
    <w:rsid w:val="00231001"/>
    <w:rsid w:val="00231BB2"/>
    <w:rsid w:val="00233267"/>
    <w:rsid w:val="0023382A"/>
    <w:rsid w:val="00234637"/>
    <w:rsid w:val="0023526F"/>
    <w:rsid w:val="0023545B"/>
    <w:rsid w:val="0023548A"/>
    <w:rsid w:val="00235B06"/>
    <w:rsid w:val="00237782"/>
    <w:rsid w:val="00240B40"/>
    <w:rsid w:val="00240D4B"/>
    <w:rsid w:val="00243CEF"/>
    <w:rsid w:val="002447EC"/>
    <w:rsid w:val="002449F6"/>
    <w:rsid w:val="00244A30"/>
    <w:rsid w:val="00244F64"/>
    <w:rsid w:val="00245712"/>
    <w:rsid w:val="00245E63"/>
    <w:rsid w:val="00245E77"/>
    <w:rsid w:val="002462E4"/>
    <w:rsid w:val="00247146"/>
    <w:rsid w:val="002474F0"/>
    <w:rsid w:val="00252259"/>
    <w:rsid w:val="00252EA9"/>
    <w:rsid w:val="002544D3"/>
    <w:rsid w:val="00257741"/>
    <w:rsid w:val="0026010A"/>
    <w:rsid w:val="002627A6"/>
    <w:rsid w:val="00264681"/>
    <w:rsid w:val="0026515F"/>
    <w:rsid w:val="0026548E"/>
    <w:rsid w:val="002658BF"/>
    <w:rsid w:val="0026719A"/>
    <w:rsid w:val="00267D00"/>
    <w:rsid w:val="00270DA5"/>
    <w:rsid w:val="00270E45"/>
    <w:rsid w:val="0027258B"/>
    <w:rsid w:val="00273A07"/>
    <w:rsid w:val="00274311"/>
    <w:rsid w:val="00276516"/>
    <w:rsid w:val="00276DEA"/>
    <w:rsid w:val="002801C0"/>
    <w:rsid w:val="002822A9"/>
    <w:rsid w:val="00282A9F"/>
    <w:rsid w:val="002832D8"/>
    <w:rsid w:val="00284FB0"/>
    <w:rsid w:val="00286AB0"/>
    <w:rsid w:val="0029105A"/>
    <w:rsid w:val="00291FBC"/>
    <w:rsid w:val="0029221F"/>
    <w:rsid w:val="00292A51"/>
    <w:rsid w:val="002951E9"/>
    <w:rsid w:val="00295BE6"/>
    <w:rsid w:val="00295CB9"/>
    <w:rsid w:val="00297176"/>
    <w:rsid w:val="002973C3"/>
    <w:rsid w:val="00297A8D"/>
    <w:rsid w:val="00297E44"/>
    <w:rsid w:val="002A004E"/>
    <w:rsid w:val="002A01B4"/>
    <w:rsid w:val="002A0642"/>
    <w:rsid w:val="002A0C76"/>
    <w:rsid w:val="002A3067"/>
    <w:rsid w:val="002A34ED"/>
    <w:rsid w:val="002A3AC5"/>
    <w:rsid w:val="002A3CF4"/>
    <w:rsid w:val="002A3F28"/>
    <w:rsid w:val="002A497C"/>
    <w:rsid w:val="002A5127"/>
    <w:rsid w:val="002A5DBA"/>
    <w:rsid w:val="002A639D"/>
    <w:rsid w:val="002A68DC"/>
    <w:rsid w:val="002A69D9"/>
    <w:rsid w:val="002B090E"/>
    <w:rsid w:val="002B09C6"/>
    <w:rsid w:val="002B1795"/>
    <w:rsid w:val="002B194B"/>
    <w:rsid w:val="002B23C6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D0F97"/>
    <w:rsid w:val="002D195D"/>
    <w:rsid w:val="002D1A34"/>
    <w:rsid w:val="002D1D21"/>
    <w:rsid w:val="002D2552"/>
    <w:rsid w:val="002D2586"/>
    <w:rsid w:val="002D366D"/>
    <w:rsid w:val="002D52D0"/>
    <w:rsid w:val="002D5461"/>
    <w:rsid w:val="002D55E0"/>
    <w:rsid w:val="002D6CBF"/>
    <w:rsid w:val="002D703C"/>
    <w:rsid w:val="002D7203"/>
    <w:rsid w:val="002E1541"/>
    <w:rsid w:val="002E162C"/>
    <w:rsid w:val="002E3D6B"/>
    <w:rsid w:val="002E4782"/>
    <w:rsid w:val="002E50BA"/>
    <w:rsid w:val="002E55D0"/>
    <w:rsid w:val="002E57F4"/>
    <w:rsid w:val="002E5F6B"/>
    <w:rsid w:val="002E6AE3"/>
    <w:rsid w:val="002E756B"/>
    <w:rsid w:val="002F0074"/>
    <w:rsid w:val="002F0DCA"/>
    <w:rsid w:val="002F11C5"/>
    <w:rsid w:val="002F1273"/>
    <w:rsid w:val="002F2A25"/>
    <w:rsid w:val="002F370E"/>
    <w:rsid w:val="002F4025"/>
    <w:rsid w:val="002F51E8"/>
    <w:rsid w:val="002F5899"/>
    <w:rsid w:val="002F6144"/>
    <w:rsid w:val="002F64D4"/>
    <w:rsid w:val="002F6819"/>
    <w:rsid w:val="002F736B"/>
    <w:rsid w:val="002F73B5"/>
    <w:rsid w:val="00300144"/>
    <w:rsid w:val="00300AE4"/>
    <w:rsid w:val="00301ACF"/>
    <w:rsid w:val="00302040"/>
    <w:rsid w:val="003023BF"/>
    <w:rsid w:val="00302C06"/>
    <w:rsid w:val="00303982"/>
    <w:rsid w:val="0030437E"/>
    <w:rsid w:val="00305B48"/>
    <w:rsid w:val="00306625"/>
    <w:rsid w:val="00307067"/>
    <w:rsid w:val="0031279D"/>
    <w:rsid w:val="00312AD2"/>
    <w:rsid w:val="00313C03"/>
    <w:rsid w:val="003141ED"/>
    <w:rsid w:val="00314E2A"/>
    <w:rsid w:val="00314F2E"/>
    <w:rsid w:val="003152B6"/>
    <w:rsid w:val="0031679E"/>
    <w:rsid w:val="00316DD5"/>
    <w:rsid w:val="003175A0"/>
    <w:rsid w:val="00320838"/>
    <w:rsid w:val="00321E1A"/>
    <w:rsid w:val="003224D5"/>
    <w:rsid w:val="003225F6"/>
    <w:rsid w:val="0032276B"/>
    <w:rsid w:val="003234A7"/>
    <w:rsid w:val="00324E22"/>
    <w:rsid w:val="00327A51"/>
    <w:rsid w:val="003327B5"/>
    <w:rsid w:val="00332A75"/>
    <w:rsid w:val="00332B09"/>
    <w:rsid w:val="00332F5A"/>
    <w:rsid w:val="00333950"/>
    <w:rsid w:val="00333B1A"/>
    <w:rsid w:val="00333F26"/>
    <w:rsid w:val="003367CA"/>
    <w:rsid w:val="003373A4"/>
    <w:rsid w:val="003374B4"/>
    <w:rsid w:val="00340768"/>
    <w:rsid w:val="003415E0"/>
    <w:rsid w:val="0034309E"/>
    <w:rsid w:val="00343F84"/>
    <w:rsid w:val="00345B72"/>
    <w:rsid w:val="00345D9C"/>
    <w:rsid w:val="0034639D"/>
    <w:rsid w:val="00350833"/>
    <w:rsid w:val="00350AE5"/>
    <w:rsid w:val="00350FD7"/>
    <w:rsid w:val="003522CA"/>
    <w:rsid w:val="00353692"/>
    <w:rsid w:val="00353DB9"/>
    <w:rsid w:val="00356E43"/>
    <w:rsid w:val="00357DBB"/>
    <w:rsid w:val="00360966"/>
    <w:rsid w:val="00360E98"/>
    <w:rsid w:val="0036166C"/>
    <w:rsid w:val="003616A2"/>
    <w:rsid w:val="0036232C"/>
    <w:rsid w:val="00362BEB"/>
    <w:rsid w:val="003635FB"/>
    <w:rsid w:val="00366560"/>
    <w:rsid w:val="00366897"/>
    <w:rsid w:val="00367BE3"/>
    <w:rsid w:val="0037015E"/>
    <w:rsid w:val="00371B89"/>
    <w:rsid w:val="00374615"/>
    <w:rsid w:val="003746FD"/>
    <w:rsid w:val="003758EF"/>
    <w:rsid w:val="00375C14"/>
    <w:rsid w:val="00376156"/>
    <w:rsid w:val="003761F1"/>
    <w:rsid w:val="00376362"/>
    <w:rsid w:val="00377364"/>
    <w:rsid w:val="0038162A"/>
    <w:rsid w:val="003816EC"/>
    <w:rsid w:val="00381CF9"/>
    <w:rsid w:val="0038219F"/>
    <w:rsid w:val="003825C1"/>
    <w:rsid w:val="00382DE7"/>
    <w:rsid w:val="00382E2D"/>
    <w:rsid w:val="0038309E"/>
    <w:rsid w:val="00383276"/>
    <w:rsid w:val="00383ED0"/>
    <w:rsid w:val="00387EDC"/>
    <w:rsid w:val="003917D1"/>
    <w:rsid w:val="0039231D"/>
    <w:rsid w:val="00392F95"/>
    <w:rsid w:val="003930E5"/>
    <w:rsid w:val="0039326B"/>
    <w:rsid w:val="00393AAC"/>
    <w:rsid w:val="00394940"/>
    <w:rsid w:val="003951EB"/>
    <w:rsid w:val="0039653D"/>
    <w:rsid w:val="0039786C"/>
    <w:rsid w:val="00397A7B"/>
    <w:rsid w:val="003A05F8"/>
    <w:rsid w:val="003A0E32"/>
    <w:rsid w:val="003A143E"/>
    <w:rsid w:val="003A1B77"/>
    <w:rsid w:val="003A2252"/>
    <w:rsid w:val="003A2262"/>
    <w:rsid w:val="003A3410"/>
    <w:rsid w:val="003A34B2"/>
    <w:rsid w:val="003A3F86"/>
    <w:rsid w:val="003A54B9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514B"/>
    <w:rsid w:val="003B7E9C"/>
    <w:rsid w:val="003C09A7"/>
    <w:rsid w:val="003C0E74"/>
    <w:rsid w:val="003C1870"/>
    <w:rsid w:val="003C31A6"/>
    <w:rsid w:val="003C37A7"/>
    <w:rsid w:val="003C4AC5"/>
    <w:rsid w:val="003C6364"/>
    <w:rsid w:val="003C7769"/>
    <w:rsid w:val="003C7A54"/>
    <w:rsid w:val="003D0CAD"/>
    <w:rsid w:val="003D0FF6"/>
    <w:rsid w:val="003D11B4"/>
    <w:rsid w:val="003D11BA"/>
    <w:rsid w:val="003D11FC"/>
    <w:rsid w:val="003D2FD7"/>
    <w:rsid w:val="003D3094"/>
    <w:rsid w:val="003D384C"/>
    <w:rsid w:val="003D66B3"/>
    <w:rsid w:val="003D7384"/>
    <w:rsid w:val="003E0BC6"/>
    <w:rsid w:val="003E3E03"/>
    <w:rsid w:val="003E4116"/>
    <w:rsid w:val="003E620F"/>
    <w:rsid w:val="003E6684"/>
    <w:rsid w:val="003E7B56"/>
    <w:rsid w:val="003E7E62"/>
    <w:rsid w:val="003F04C0"/>
    <w:rsid w:val="003F19B3"/>
    <w:rsid w:val="003F1ED8"/>
    <w:rsid w:val="003F1FB9"/>
    <w:rsid w:val="003F3302"/>
    <w:rsid w:val="003F3903"/>
    <w:rsid w:val="003F42F2"/>
    <w:rsid w:val="003F57C3"/>
    <w:rsid w:val="003F608D"/>
    <w:rsid w:val="003F62D4"/>
    <w:rsid w:val="003F798E"/>
    <w:rsid w:val="00400BFC"/>
    <w:rsid w:val="00400CC6"/>
    <w:rsid w:val="004011C0"/>
    <w:rsid w:val="004037BB"/>
    <w:rsid w:val="00404764"/>
    <w:rsid w:val="004055FF"/>
    <w:rsid w:val="00405F46"/>
    <w:rsid w:val="004064B4"/>
    <w:rsid w:val="00406F91"/>
    <w:rsid w:val="00410B39"/>
    <w:rsid w:val="004124EB"/>
    <w:rsid w:val="00412A91"/>
    <w:rsid w:val="00412B0E"/>
    <w:rsid w:val="00413BEA"/>
    <w:rsid w:val="00414AA8"/>
    <w:rsid w:val="00416540"/>
    <w:rsid w:val="00417128"/>
    <w:rsid w:val="00417318"/>
    <w:rsid w:val="00417C1F"/>
    <w:rsid w:val="00420737"/>
    <w:rsid w:val="00421050"/>
    <w:rsid w:val="00421930"/>
    <w:rsid w:val="00424730"/>
    <w:rsid w:val="00424B40"/>
    <w:rsid w:val="00424B47"/>
    <w:rsid w:val="0042785F"/>
    <w:rsid w:val="00430FE8"/>
    <w:rsid w:val="00431514"/>
    <w:rsid w:val="00433888"/>
    <w:rsid w:val="0043602F"/>
    <w:rsid w:val="004367C4"/>
    <w:rsid w:val="004367FC"/>
    <w:rsid w:val="004371DD"/>
    <w:rsid w:val="0044089E"/>
    <w:rsid w:val="00444567"/>
    <w:rsid w:val="004465DA"/>
    <w:rsid w:val="004474A9"/>
    <w:rsid w:val="00447A46"/>
    <w:rsid w:val="004504FB"/>
    <w:rsid w:val="004508F7"/>
    <w:rsid w:val="004531B6"/>
    <w:rsid w:val="004544E2"/>
    <w:rsid w:val="00460E56"/>
    <w:rsid w:val="00460EB4"/>
    <w:rsid w:val="00461462"/>
    <w:rsid w:val="00461597"/>
    <w:rsid w:val="00461B9A"/>
    <w:rsid w:val="0046316D"/>
    <w:rsid w:val="00463514"/>
    <w:rsid w:val="00464698"/>
    <w:rsid w:val="0046543E"/>
    <w:rsid w:val="0046594D"/>
    <w:rsid w:val="00466CA3"/>
    <w:rsid w:val="00467F3C"/>
    <w:rsid w:val="00470669"/>
    <w:rsid w:val="00470DB5"/>
    <w:rsid w:val="00472CEE"/>
    <w:rsid w:val="004730BA"/>
    <w:rsid w:val="00473E4C"/>
    <w:rsid w:val="00475075"/>
    <w:rsid w:val="004752B7"/>
    <w:rsid w:val="00476B0D"/>
    <w:rsid w:val="0047720E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089E"/>
    <w:rsid w:val="004912D0"/>
    <w:rsid w:val="00493D40"/>
    <w:rsid w:val="00496CEF"/>
    <w:rsid w:val="00497CF2"/>
    <w:rsid w:val="004A15AC"/>
    <w:rsid w:val="004A2103"/>
    <w:rsid w:val="004A3304"/>
    <w:rsid w:val="004A3745"/>
    <w:rsid w:val="004A43F6"/>
    <w:rsid w:val="004A5D1F"/>
    <w:rsid w:val="004A6BD8"/>
    <w:rsid w:val="004A72BA"/>
    <w:rsid w:val="004A75CF"/>
    <w:rsid w:val="004B0B30"/>
    <w:rsid w:val="004B1BDF"/>
    <w:rsid w:val="004B1F28"/>
    <w:rsid w:val="004B21E2"/>
    <w:rsid w:val="004B267D"/>
    <w:rsid w:val="004B299C"/>
    <w:rsid w:val="004B5177"/>
    <w:rsid w:val="004B5E0A"/>
    <w:rsid w:val="004B63F6"/>
    <w:rsid w:val="004B7AE6"/>
    <w:rsid w:val="004C09DF"/>
    <w:rsid w:val="004C1A42"/>
    <w:rsid w:val="004C4593"/>
    <w:rsid w:val="004C591D"/>
    <w:rsid w:val="004C5991"/>
    <w:rsid w:val="004C59BC"/>
    <w:rsid w:val="004C61AF"/>
    <w:rsid w:val="004C67CF"/>
    <w:rsid w:val="004C6948"/>
    <w:rsid w:val="004C70AB"/>
    <w:rsid w:val="004C750F"/>
    <w:rsid w:val="004C7DAD"/>
    <w:rsid w:val="004D05AA"/>
    <w:rsid w:val="004D05EB"/>
    <w:rsid w:val="004D17EE"/>
    <w:rsid w:val="004D34FB"/>
    <w:rsid w:val="004D39F8"/>
    <w:rsid w:val="004D4244"/>
    <w:rsid w:val="004D5E27"/>
    <w:rsid w:val="004D6B31"/>
    <w:rsid w:val="004D713C"/>
    <w:rsid w:val="004D77E3"/>
    <w:rsid w:val="004E089A"/>
    <w:rsid w:val="004E0978"/>
    <w:rsid w:val="004E2929"/>
    <w:rsid w:val="004E3D94"/>
    <w:rsid w:val="004E4B8A"/>
    <w:rsid w:val="004E4C1E"/>
    <w:rsid w:val="004E5A9F"/>
    <w:rsid w:val="004E616C"/>
    <w:rsid w:val="004E6884"/>
    <w:rsid w:val="004E68EB"/>
    <w:rsid w:val="004E7035"/>
    <w:rsid w:val="004E77CA"/>
    <w:rsid w:val="004F1E76"/>
    <w:rsid w:val="004F3794"/>
    <w:rsid w:val="004F6C3C"/>
    <w:rsid w:val="004F7835"/>
    <w:rsid w:val="0050007C"/>
    <w:rsid w:val="00500177"/>
    <w:rsid w:val="00501089"/>
    <w:rsid w:val="005015AB"/>
    <w:rsid w:val="00501A9D"/>
    <w:rsid w:val="00502165"/>
    <w:rsid w:val="0050368E"/>
    <w:rsid w:val="005041ED"/>
    <w:rsid w:val="00504F0F"/>
    <w:rsid w:val="00505A17"/>
    <w:rsid w:val="005065CC"/>
    <w:rsid w:val="005065F1"/>
    <w:rsid w:val="00506F71"/>
    <w:rsid w:val="00507901"/>
    <w:rsid w:val="005102BF"/>
    <w:rsid w:val="005119F1"/>
    <w:rsid w:val="00513396"/>
    <w:rsid w:val="005137ED"/>
    <w:rsid w:val="00513C44"/>
    <w:rsid w:val="0051561B"/>
    <w:rsid w:val="005164F5"/>
    <w:rsid w:val="00516530"/>
    <w:rsid w:val="00517A41"/>
    <w:rsid w:val="00517F17"/>
    <w:rsid w:val="00520204"/>
    <w:rsid w:val="0052108A"/>
    <w:rsid w:val="00521716"/>
    <w:rsid w:val="00522597"/>
    <w:rsid w:val="005226C3"/>
    <w:rsid w:val="0052278F"/>
    <w:rsid w:val="00523709"/>
    <w:rsid w:val="00523B1B"/>
    <w:rsid w:val="0052449B"/>
    <w:rsid w:val="00530D9D"/>
    <w:rsid w:val="00531414"/>
    <w:rsid w:val="0053160D"/>
    <w:rsid w:val="005320A0"/>
    <w:rsid w:val="00532C2E"/>
    <w:rsid w:val="005334F8"/>
    <w:rsid w:val="00534226"/>
    <w:rsid w:val="00535518"/>
    <w:rsid w:val="00535FA5"/>
    <w:rsid w:val="0054168A"/>
    <w:rsid w:val="005422C6"/>
    <w:rsid w:val="0054637D"/>
    <w:rsid w:val="0054672E"/>
    <w:rsid w:val="005468F4"/>
    <w:rsid w:val="00547B5F"/>
    <w:rsid w:val="00547C96"/>
    <w:rsid w:val="00547CFE"/>
    <w:rsid w:val="00552B55"/>
    <w:rsid w:val="0055314C"/>
    <w:rsid w:val="005535F4"/>
    <w:rsid w:val="00553958"/>
    <w:rsid w:val="00554DF8"/>
    <w:rsid w:val="00554E8B"/>
    <w:rsid w:val="00554FC4"/>
    <w:rsid w:val="005577DA"/>
    <w:rsid w:val="00557E6B"/>
    <w:rsid w:val="005607A2"/>
    <w:rsid w:val="00562180"/>
    <w:rsid w:val="00562314"/>
    <w:rsid w:val="005633D4"/>
    <w:rsid w:val="005634A2"/>
    <w:rsid w:val="0056359D"/>
    <w:rsid w:val="005639BB"/>
    <w:rsid w:val="00564E89"/>
    <w:rsid w:val="005651E0"/>
    <w:rsid w:val="00565966"/>
    <w:rsid w:val="00570E43"/>
    <w:rsid w:val="00571889"/>
    <w:rsid w:val="0057251E"/>
    <w:rsid w:val="0057265F"/>
    <w:rsid w:val="00574E58"/>
    <w:rsid w:val="00575D56"/>
    <w:rsid w:val="00577215"/>
    <w:rsid w:val="005805F3"/>
    <w:rsid w:val="00581EAE"/>
    <w:rsid w:val="00582CC0"/>
    <w:rsid w:val="00590920"/>
    <w:rsid w:val="00590EBC"/>
    <w:rsid w:val="005927C6"/>
    <w:rsid w:val="00592C31"/>
    <w:rsid w:val="005931FD"/>
    <w:rsid w:val="005972CD"/>
    <w:rsid w:val="00597AB5"/>
    <w:rsid w:val="00597E93"/>
    <w:rsid w:val="005A4175"/>
    <w:rsid w:val="005A5B38"/>
    <w:rsid w:val="005A64EC"/>
    <w:rsid w:val="005A6ECA"/>
    <w:rsid w:val="005A72DB"/>
    <w:rsid w:val="005A7329"/>
    <w:rsid w:val="005A7ABB"/>
    <w:rsid w:val="005B04C0"/>
    <w:rsid w:val="005B05CB"/>
    <w:rsid w:val="005B200E"/>
    <w:rsid w:val="005B3670"/>
    <w:rsid w:val="005B373C"/>
    <w:rsid w:val="005B4005"/>
    <w:rsid w:val="005B47B7"/>
    <w:rsid w:val="005B5227"/>
    <w:rsid w:val="005B62A4"/>
    <w:rsid w:val="005B6782"/>
    <w:rsid w:val="005B7FDF"/>
    <w:rsid w:val="005C039B"/>
    <w:rsid w:val="005C1405"/>
    <w:rsid w:val="005C1615"/>
    <w:rsid w:val="005C2500"/>
    <w:rsid w:val="005C4D8B"/>
    <w:rsid w:val="005C4EB6"/>
    <w:rsid w:val="005C7116"/>
    <w:rsid w:val="005C737F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585"/>
    <w:rsid w:val="005E1F87"/>
    <w:rsid w:val="005E2CFA"/>
    <w:rsid w:val="005E3919"/>
    <w:rsid w:val="005E3AE3"/>
    <w:rsid w:val="005E4802"/>
    <w:rsid w:val="005E484F"/>
    <w:rsid w:val="005E5136"/>
    <w:rsid w:val="005E51A2"/>
    <w:rsid w:val="005E640A"/>
    <w:rsid w:val="005F11D8"/>
    <w:rsid w:val="005F1706"/>
    <w:rsid w:val="005F363A"/>
    <w:rsid w:val="005F3700"/>
    <w:rsid w:val="005F3AB1"/>
    <w:rsid w:val="005F6E80"/>
    <w:rsid w:val="005F7BA6"/>
    <w:rsid w:val="006010D9"/>
    <w:rsid w:val="0060152C"/>
    <w:rsid w:val="00601861"/>
    <w:rsid w:val="006018B8"/>
    <w:rsid w:val="0060244E"/>
    <w:rsid w:val="00605A7E"/>
    <w:rsid w:val="00605BA0"/>
    <w:rsid w:val="006063CA"/>
    <w:rsid w:val="00606F27"/>
    <w:rsid w:val="00607156"/>
    <w:rsid w:val="00607D4C"/>
    <w:rsid w:val="00611793"/>
    <w:rsid w:val="00611C07"/>
    <w:rsid w:val="00611E1E"/>
    <w:rsid w:val="00612175"/>
    <w:rsid w:val="00612231"/>
    <w:rsid w:val="006138E6"/>
    <w:rsid w:val="00614161"/>
    <w:rsid w:val="00617AB0"/>
    <w:rsid w:val="00617E5A"/>
    <w:rsid w:val="00620A05"/>
    <w:rsid w:val="00620E08"/>
    <w:rsid w:val="006221A7"/>
    <w:rsid w:val="0062372D"/>
    <w:rsid w:val="006238C5"/>
    <w:rsid w:val="00623BB5"/>
    <w:rsid w:val="00624CB2"/>
    <w:rsid w:val="00625379"/>
    <w:rsid w:val="006254FB"/>
    <w:rsid w:val="00625C7E"/>
    <w:rsid w:val="00625F2B"/>
    <w:rsid w:val="006266F0"/>
    <w:rsid w:val="00626AE2"/>
    <w:rsid w:val="00627990"/>
    <w:rsid w:val="0063007F"/>
    <w:rsid w:val="006304CD"/>
    <w:rsid w:val="00631575"/>
    <w:rsid w:val="00631A77"/>
    <w:rsid w:val="00631BD5"/>
    <w:rsid w:val="00631C13"/>
    <w:rsid w:val="00632160"/>
    <w:rsid w:val="006328E0"/>
    <w:rsid w:val="00633F32"/>
    <w:rsid w:val="006341D0"/>
    <w:rsid w:val="0063474C"/>
    <w:rsid w:val="0063551F"/>
    <w:rsid w:val="006359ED"/>
    <w:rsid w:val="00636385"/>
    <w:rsid w:val="006366C4"/>
    <w:rsid w:val="00637092"/>
    <w:rsid w:val="00637B87"/>
    <w:rsid w:val="006403ED"/>
    <w:rsid w:val="0064053C"/>
    <w:rsid w:val="00640FE4"/>
    <w:rsid w:val="00642F06"/>
    <w:rsid w:val="00643867"/>
    <w:rsid w:val="006443E5"/>
    <w:rsid w:val="006450DE"/>
    <w:rsid w:val="00647394"/>
    <w:rsid w:val="0064746B"/>
    <w:rsid w:val="00647B8C"/>
    <w:rsid w:val="006526A8"/>
    <w:rsid w:val="00652A54"/>
    <w:rsid w:val="006534BA"/>
    <w:rsid w:val="0065372E"/>
    <w:rsid w:val="00654B33"/>
    <w:rsid w:val="00654E24"/>
    <w:rsid w:val="00656285"/>
    <w:rsid w:val="0065682B"/>
    <w:rsid w:val="00660B9E"/>
    <w:rsid w:val="006612C4"/>
    <w:rsid w:val="00661D44"/>
    <w:rsid w:val="006622C8"/>
    <w:rsid w:val="0066241B"/>
    <w:rsid w:val="006628AD"/>
    <w:rsid w:val="00663C21"/>
    <w:rsid w:val="006646AC"/>
    <w:rsid w:val="0066491F"/>
    <w:rsid w:val="00664A1F"/>
    <w:rsid w:val="00664A50"/>
    <w:rsid w:val="0066665B"/>
    <w:rsid w:val="00671230"/>
    <w:rsid w:val="006713FC"/>
    <w:rsid w:val="00672720"/>
    <w:rsid w:val="00673DD2"/>
    <w:rsid w:val="00674332"/>
    <w:rsid w:val="0067515A"/>
    <w:rsid w:val="006763A6"/>
    <w:rsid w:val="00676E6E"/>
    <w:rsid w:val="006771DE"/>
    <w:rsid w:val="006805DE"/>
    <w:rsid w:val="0068182B"/>
    <w:rsid w:val="00681CA9"/>
    <w:rsid w:val="00684EFA"/>
    <w:rsid w:val="00685014"/>
    <w:rsid w:val="006876D5"/>
    <w:rsid w:val="0068782B"/>
    <w:rsid w:val="006917B2"/>
    <w:rsid w:val="00692A8D"/>
    <w:rsid w:val="00695151"/>
    <w:rsid w:val="00695A44"/>
    <w:rsid w:val="00695ADE"/>
    <w:rsid w:val="006962FE"/>
    <w:rsid w:val="00697D00"/>
    <w:rsid w:val="006A0C2D"/>
    <w:rsid w:val="006A1B89"/>
    <w:rsid w:val="006A1D8A"/>
    <w:rsid w:val="006A22E4"/>
    <w:rsid w:val="006A2AD2"/>
    <w:rsid w:val="006A43D0"/>
    <w:rsid w:val="006A48E0"/>
    <w:rsid w:val="006A4AF4"/>
    <w:rsid w:val="006A4D01"/>
    <w:rsid w:val="006A550D"/>
    <w:rsid w:val="006A6B06"/>
    <w:rsid w:val="006A70B4"/>
    <w:rsid w:val="006A70D7"/>
    <w:rsid w:val="006B0956"/>
    <w:rsid w:val="006B1868"/>
    <w:rsid w:val="006B2CA7"/>
    <w:rsid w:val="006B3429"/>
    <w:rsid w:val="006B443D"/>
    <w:rsid w:val="006B489A"/>
    <w:rsid w:val="006B4C84"/>
    <w:rsid w:val="006B5656"/>
    <w:rsid w:val="006B7394"/>
    <w:rsid w:val="006B7BAA"/>
    <w:rsid w:val="006B7D02"/>
    <w:rsid w:val="006C0F7D"/>
    <w:rsid w:val="006C1076"/>
    <w:rsid w:val="006C2EFF"/>
    <w:rsid w:val="006C3A76"/>
    <w:rsid w:val="006C4330"/>
    <w:rsid w:val="006C4556"/>
    <w:rsid w:val="006C5B27"/>
    <w:rsid w:val="006C608A"/>
    <w:rsid w:val="006C6226"/>
    <w:rsid w:val="006C6608"/>
    <w:rsid w:val="006C75BC"/>
    <w:rsid w:val="006D0AC3"/>
    <w:rsid w:val="006D1FBF"/>
    <w:rsid w:val="006D361F"/>
    <w:rsid w:val="006D37C0"/>
    <w:rsid w:val="006D3EDA"/>
    <w:rsid w:val="006D4431"/>
    <w:rsid w:val="006D597E"/>
    <w:rsid w:val="006D7417"/>
    <w:rsid w:val="006D7791"/>
    <w:rsid w:val="006D7EFE"/>
    <w:rsid w:val="006E2058"/>
    <w:rsid w:val="006E212E"/>
    <w:rsid w:val="006E4205"/>
    <w:rsid w:val="006E5A80"/>
    <w:rsid w:val="006E61AA"/>
    <w:rsid w:val="006E644A"/>
    <w:rsid w:val="006E68D5"/>
    <w:rsid w:val="006E69C9"/>
    <w:rsid w:val="006E73C8"/>
    <w:rsid w:val="006E7C41"/>
    <w:rsid w:val="006E7F0A"/>
    <w:rsid w:val="006F1F0A"/>
    <w:rsid w:val="006F409F"/>
    <w:rsid w:val="006F495D"/>
    <w:rsid w:val="006F4B23"/>
    <w:rsid w:val="006F50B8"/>
    <w:rsid w:val="006F5405"/>
    <w:rsid w:val="006F5605"/>
    <w:rsid w:val="006F584C"/>
    <w:rsid w:val="006F79FA"/>
    <w:rsid w:val="007042C0"/>
    <w:rsid w:val="007049D4"/>
    <w:rsid w:val="007051B0"/>
    <w:rsid w:val="007059C2"/>
    <w:rsid w:val="00705AA9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6F4D"/>
    <w:rsid w:val="007171F7"/>
    <w:rsid w:val="00720A31"/>
    <w:rsid w:val="0072143D"/>
    <w:rsid w:val="007214CD"/>
    <w:rsid w:val="0072155E"/>
    <w:rsid w:val="00722622"/>
    <w:rsid w:val="00722786"/>
    <w:rsid w:val="00724700"/>
    <w:rsid w:val="007251D0"/>
    <w:rsid w:val="007278DF"/>
    <w:rsid w:val="00730CC9"/>
    <w:rsid w:val="00731934"/>
    <w:rsid w:val="0073193A"/>
    <w:rsid w:val="00733EFB"/>
    <w:rsid w:val="00733F0F"/>
    <w:rsid w:val="00735DE2"/>
    <w:rsid w:val="00735E5F"/>
    <w:rsid w:val="00737FD1"/>
    <w:rsid w:val="00742866"/>
    <w:rsid w:val="00743AB9"/>
    <w:rsid w:val="0074461F"/>
    <w:rsid w:val="00744B7E"/>
    <w:rsid w:val="007462D1"/>
    <w:rsid w:val="00750452"/>
    <w:rsid w:val="00750E91"/>
    <w:rsid w:val="00750EFD"/>
    <w:rsid w:val="007532C0"/>
    <w:rsid w:val="007533BC"/>
    <w:rsid w:val="00753ECB"/>
    <w:rsid w:val="00754024"/>
    <w:rsid w:val="0075508B"/>
    <w:rsid w:val="00760A6C"/>
    <w:rsid w:val="00761EF9"/>
    <w:rsid w:val="0076579D"/>
    <w:rsid w:val="00765906"/>
    <w:rsid w:val="007660E5"/>
    <w:rsid w:val="00766289"/>
    <w:rsid w:val="00767241"/>
    <w:rsid w:val="00772C8E"/>
    <w:rsid w:val="0077323C"/>
    <w:rsid w:val="007735B3"/>
    <w:rsid w:val="00773B36"/>
    <w:rsid w:val="007758BF"/>
    <w:rsid w:val="00776401"/>
    <w:rsid w:val="00776895"/>
    <w:rsid w:val="00777887"/>
    <w:rsid w:val="00777909"/>
    <w:rsid w:val="00780383"/>
    <w:rsid w:val="00781F64"/>
    <w:rsid w:val="007820FE"/>
    <w:rsid w:val="00783310"/>
    <w:rsid w:val="00783674"/>
    <w:rsid w:val="00785858"/>
    <w:rsid w:val="0078611D"/>
    <w:rsid w:val="00787664"/>
    <w:rsid w:val="0079040F"/>
    <w:rsid w:val="00791205"/>
    <w:rsid w:val="007924ED"/>
    <w:rsid w:val="00793092"/>
    <w:rsid w:val="007932B6"/>
    <w:rsid w:val="00795275"/>
    <w:rsid w:val="007952D0"/>
    <w:rsid w:val="00795A1B"/>
    <w:rsid w:val="00795C17"/>
    <w:rsid w:val="00795C52"/>
    <w:rsid w:val="00796901"/>
    <w:rsid w:val="00796E78"/>
    <w:rsid w:val="007976B5"/>
    <w:rsid w:val="007A041A"/>
    <w:rsid w:val="007A1895"/>
    <w:rsid w:val="007A1DD1"/>
    <w:rsid w:val="007A3114"/>
    <w:rsid w:val="007A5FC0"/>
    <w:rsid w:val="007A62FB"/>
    <w:rsid w:val="007A6D14"/>
    <w:rsid w:val="007A7CED"/>
    <w:rsid w:val="007B2BF6"/>
    <w:rsid w:val="007B38C1"/>
    <w:rsid w:val="007B4AE4"/>
    <w:rsid w:val="007B4DBD"/>
    <w:rsid w:val="007B53EB"/>
    <w:rsid w:val="007B5752"/>
    <w:rsid w:val="007B58C0"/>
    <w:rsid w:val="007B6005"/>
    <w:rsid w:val="007B6C40"/>
    <w:rsid w:val="007B6D75"/>
    <w:rsid w:val="007B745B"/>
    <w:rsid w:val="007C0598"/>
    <w:rsid w:val="007C09E0"/>
    <w:rsid w:val="007C175C"/>
    <w:rsid w:val="007C1E32"/>
    <w:rsid w:val="007C1F86"/>
    <w:rsid w:val="007C2194"/>
    <w:rsid w:val="007C2885"/>
    <w:rsid w:val="007C2CD1"/>
    <w:rsid w:val="007C4643"/>
    <w:rsid w:val="007C491B"/>
    <w:rsid w:val="007C4A4E"/>
    <w:rsid w:val="007C5C4D"/>
    <w:rsid w:val="007C7475"/>
    <w:rsid w:val="007C7C73"/>
    <w:rsid w:val="007D2417"/>
    <w:rsid w:val="007D2F6A"/>
    <w:rsid w:val="007D3A26"/>
    <w:rsid w:val="007D5E57"/>
    <w:rsid w:val="007D6426"/>
    <w:rsid w:val="007D67EE"/>
    <w:rsid w:val="007D6ED8"/>
    <w:rsid w:val="007D6F97"/>
    <w:rsid w:val="007D730A"/>
    <w:rsid w:val="007D7621"/>
    <w:rsid w:val="007E15BC"/>
    <w:rsid w:val="007E74CF"/>
    <w:rsid w:val="007F0412"/>
    <w:rsid w:val="007F049C"/>
    <w:rsid w:val="007F1382"/>
    <w:rsid w:val="007F13C0"/>
    <w:rsid w:val="007F21D4"/>
    <w:rsid w:val="007F23EA"/>
    <w:rsid w:val="007F2C3F"/>
    <w:rsid w:val="007F2EC4"/>
    <w:rsid w:val="007F3158"/>
    <w:rsid w:val="007F40E2"/>
    <w:rsid w:val="007F5CCB"/>
    <w:rsid w:val="007F64BC"/>
    <w:rsid w:val="0080042A"/>
    <w:rsid w:val="00800ED1"/>
    <w:rsid w:val="00801804"/>
    <w:rsid w:val="00802956"/>
    <w:rsid w:val="00802F31"/>
    <w:rsid w:val="0080434E"/>
    <w:rsid w:val="00804608"/>
    <w:rsid w:val="00810042"/>
    <w:rsid w:val="0081041A"/>
    <w:rsid w:val="00810BF9"/>
    <w:rsid w:val="008113B7"/>
    <w:rsid w:val="00812926"/>
    <w:rsid w:val="00812978"/>
    <w:rsid w:val="008143DE"/>
    <w:rsid w:val="008144D6"/>
    <w:rsid w:val="008145AF"/>
    <w:rsid w:val="0081515B"/>
    <w:rsid w:val="00815330"/>
    <w:rsid w:val="00816A15"/>
    <w:rsid w:val="00817022"/>
    <w:rsid w:val="00817587"/>
    <w:rsid w:val="00820649"/>
    <w:rsid w:val="00821EB4"/>
    <w:rsid w:val="00825DD5"/>
    <w:rsid w:val="00830B00"/>
    <w:rsid w:val="0083379F"/>
    <w:rsid w:val="00835655"/>
    <w:rsid w:val="008365E5"/>
    <w:rsid w:val="00836A17"/>
    <w:rsid w:val="008406A7"/>
    <w:rsid w:val="00842685"/>
    <w:rsid w:val="00842A57"/>
    <w:rsid w:val="00843186"/>
    <w:rsid w:val="008432C8"/>
    <w:rsid w:val="00843C28"/>
    <w:rsid w:val="008448BB"/>
    <w:rsid w:val="0084792D"/>
    <w:rsid w:val="0084798D"/>
    <w:rsid w:val="00847AC9"/>
    <w:rsid w:val="00852BA2"/>
    <w:rsid w:val="00852E14"/>
    <w:rsid w:val="00853957"/>
    <w:rsid w:val="00853FBE"/>
    <w:rsid w:val="008542AC"/>
    <w:rsid w:val="008543D3"/>
    <w:rsid w:val="008564EF"/>
    <w:rsid w:val="00856C95"/>
    <w:rsid w:val="00857116"/>
    <w:rsid w:val="00857140"/>
    <w:rsid w:val="0085766C"/>
    <w:rsid w:val="00861346"/>
    <w:rsid w:val="0086194A"/>
    <w:rsid w:val="008620FC"/>
    <w:rsid w:val="008633D7"/>
    <w:rsid w:val="00864C31"/>
    <w:rsid w:val="0086531B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6514"/>
    <w:rsid w:val="00877BC1"/>
    <w:rsid w:val="00877D47"/>
    <w:rsid w:val="00881851"/>
    <w:rsid w:val="00882A4A"/>
    <w:rsid w:val="008837AC"/>
    <w:rsid w:val="0088383D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6C8"/>
    <w:rsid w:val="008917AB"/>
    <w:rsid w:val="008924B4"/>
    <w:rsid w:val="0089389E"/>
    <w:rsid w:val="0089415F"/>
    <w:rsid w:val="0089546B"/>
    <w:rsid w:val="00896AEF"/>
    <w:rsid w:val="00897C94"/>
    <w:rsid w:val="008A167D"/>
    <w:rsid w:val="008A2C6A"/>
    <w:rsid w:val="008A361B"/>
    <w:rsid w:val="008A58E0"/>
    <w:rsid w:val="008A6973"/>
    <w:rsid w:val="008A7035"/>
    <w:rsid w:val="008A7C97"/>
    <w:rsid w:val="008B06A2"/>
    <w:rsid w:val="008B0EB8"/>
    <w:rsid w:val="008B2CE4"/>
    <w:rsid w:val="008B447A"/>
    <w:rsid w:val="008B5953"/>
    <w:rsid w:val="008B6742"/>
    <w:rsid w:val="008B6C7B"/>
    <w:rsid w:val="008C00A0"/>
    <w:rsid w:val="008C0EB3"/>
    <w:rsid w:val="008C2390"/>
    <w:rsid w:val="008C260B"/>
    <w:rsid w:val="008C378B"/>
    <w:rsid w:val="008C3F76"/>
    <w:rsid w:val="008C4128"/>
    <w:rsid w:val="008C43C0"/>
    <w:rsid w:val="008C551A"/>
    <w:rsid w:val="008C5910"/>
    <w:rsid w:val="008C613B"/>
    <w:rsid w:val="008C62D5"/>
    <w:rsid w:val="008C633D"/>
    <w:rsid w:val="008C6D71"/>
    <w:rsid w:val="008D01A7"/>
    <w:rsid w:val="008D0282"/>
    <w:rsid w:val="008D0E5E"/>
    <w:rsid w:val="008D1A66"/>
    <w:rsid w:val="008D20D3"/>
    <w:rsid w:val="008D2FD6"/>
    <w:rsid w:val="008D3506"/>
    <w:rsid w:val="008D3626"/>
    <w:rsid w:val="008D3C3B"/>
    <w:rsid w:val="008D3F93"/>
    <w:rsid w:val="008D482D"/>
    <w:rsid w:val="008D5689"/>
    <w:rsid w:val="008D6FF7"/>
    <w:rsid w:val="008D7943"/>
    <w:rsid w:val="008E2028"/>
    <w:rsid w:val="008E311B"/>
    <w:rsid w:val="008E4298"/>
    <w:rsid w:val="008E4A60"/>
    <w:rsid w:val="008E4EF1"/>
    <w:rsid w:val="008E5893"/>
    <w:rsid w:val="008E5AEB"/>
    <w:rsid w:val="008E5F02"/>
    <w:rsid w:val="008E6702"/>
    <w:rsid w:val="008E714B"/>
    <w:rsid w:val="008E7AF8"/>
    <w:rsid w:val="008F018D"/>
    <w:rsid w:val="008F0256"/>
    <w:rsid w:val="008F087B"/>
    <w:rsid w:val="008F1808"/>
    <w:rsid w:val="008F2305"/>
    <w:rsid w:val="008F2794"/>
    <w:rsid w:val="008F3AEB"/>
    <w:rsid w:val="008F40EC"/>
    <w:rsid w:val="008F4457"/>
    <w:rsid w:val="008F49D1"/>
    <w:rsid w:val="008F4AD3"/>
    <w:rsid w:val="008F4EE7"/>
    <w:rsid w:val="008F69B7"/>
    <w:rsid w:val="0090100B"/>
    <w:rsid w:val="00901D8F"/>
    <w:rsid w:val="00902001"/>
    <w:rsid w:val="00902652"/>
    <w:rsid w:val="00903954"/>
    <w:rsid w:val="00904236"/>
    <w:rsid w:val="009044F7"/>
    <w:rsid w:val="009047B4"/>
    <w:rsid w:val="00904F53"/>
    <w:rsid w:val="009052F3"/>
    <w:rsid w:val="00907A75"/>
    <w:rsid w:val="00907BB1"/>
    <w:rsid w:val="00910821"/>
    <w:rsid w:val="00910EC4"/>
    <w:rsid w:val="0091183C"/>
    <w:rsid w:val="0091480B"/>
    <w:rsid w:val="0091521B"/>
    <w:rsid w:val="00915499"/>
    <w:rsid w:val="00915909"/>
    <w:rsid w:val="00915B11"/>
    <w:rsid w:val="00916719"/>
    <w:rsid w:val="00916D9F"/>
    <w:rsid w:val="00916F12"/>
    <w:rsid w:val="00917131"/>
    <w:rsid w:val="009179A4"/>
    <w:rsid w:val="00917F54"/>
    <w:rsid w:val="00920D3C"/>
    <w:rsid w:val="00921A87"/>
    <w:rsid w:val="00921EA6"/>
    <w:rsid w:val="0092201A"/>
    <w:rsid w:val="00922766"/>
    <w:rsid w:val="009250FF"/>
    <w:rsid w:val="00925C8F"/>
    <w:rsid w:val="00925E14"/>
    <w:rsid w:val="00925FB7"/>
    <w:rsid w:val="00926AF3"/>
    <w:rsid w:val="009276C4"/>
    <w:rsid w:val="0093002E"/>
    <w:rsid w:val="009306A0"/>
    <w:rsid w:val="009307D9"/>
    <w:rsid w:val="009321FD"/>
    <w:rsid w:val="009324D5"/>
    <w:rsid w:val="00932924"/>
    <w:rsid w:val="009346FE"/>
    <w:rsid w:val="00936292"/>
    <w:rsid w:val="00936B26"/>
    <w:rsid w:val="00936BE0"/>
    <w:rsid w:val="00937041"/>
    <w:rsid w:val="0093712C"/>
    <w:rsid w:val="00940E73"/>
    <w:rsid w:val="0094169D"/>
    <w:rsid w:val="00941ED1"/>
    <w:rsid w:val="00941EE7"/>
    <w:rsid w:val="0094266B"/>
    <w:rsid w:val="0094275A"/>
    <w:rsid w:val="0094436B"/>
    <w:rsid w:val="00944679"/>
    <w:rsid w:val="00945777"/>
    <w:rsid w:val="00945C58"/>
    <w:rsid w:val="00947461"/>
    <w:rsid w:val="00947C91"/>
    <w:rsid w:val="00950067"/>
    <w:rsid w:val="00950344"/>
    <w:rsid w:val="0095209C"/>
    <w:rsid w:val="009529D0"/>
    <w:rsid w:val="00952DFD"/>
    <w:rsid w:val="009536D7"/>
    <w:rsid w:val="0095416E"/>
    <w:rsid w:val="00954A52"/>
    <w:rsid w:val="00957E52"/>
    <w:rsid w:val="009601E6"/>
    <w:rsid w:val="009634AC"/>
    <w:rsid w:val="00964048"/>
    <w:rsid w:val="009648C3"/>
    <w:rsid w:val="00965822"/>
    <w:rsid w:val="00965C2B"/>
    <w:rsid w:val="009666FA"/>
    <w:rsid w:val="00966798"/>
    <w:rsid w:val="00967568"/>
    <w:rsid w:val="009702CD"/>
    <w:rsid w:val="009708ED"/>
    <w:rsid w:val="00972AC0"/>
    <w:rsid w:val="009733D8"/>
    <w:rsid w:val="00973C49"/>
    <w:rsid w:val="00974121"/>
    <w:rsid w:val="00974239"/>
    <w:rsid w:val="0097578C"/>
    <w:rsid w:val="0097627A"/>
    <w:rsid w:val="00976797"/>
    <w:rsid w:val="00976AD9"/>
    <w:rsid w:val="0097712E"/>
    <w:rsid w:val="009774C1"/>
    <w:rsid w:val="00977F6A"/>
    <w:rsid w:val="009805F3"/>
    <w:rsid w:val="00980EB2"/>
    <w:rsid w:val="00981E45"/>
    <w:rsid w:val="009821D5"/>
    <w:rsid w:val="009824D9"/>
    <w:rsid w:val="009827A0"/>
    <w:rsid w:val="009827AB"/>
    <w:rsid w:val="00983655"/>
    <w:rsid w:val="00983D83"/>
    <w:rsid w:val="00984685"/>
    <w:rsid w:val="00985EC5"/>
    <w:rsid w:val="009863EC"/>
    <w:rsid w:val="00986770"/>
    <w:rsid w:val="009906C1"/>
    <w:rsid w:val="009917E0"/>
    <w:rsid w:val="00994113"/>
    <w:rsid w:val="0099435D"/>
    <w:rsid w:val="00995115"/>
    <w:rsid w:val="00995134"/>
    <w:rsid w:val="009955F6"/>
    <w:rsid w:val="00997A32"/>
    <w:rsid w:val="009A0D36"/>
    <w:rsid w:val="009A0E63"/>
    <w:rsid w:val="009A1D15"/>
    <w:rsid w:val="009A21DE"/>
    <w:rsid w:val="009A27E8"/>
    <w:rsid w:val="009A288D"/>
    <w:rsid w:val="009A2961"/>
    <w:rsid w:val="009A2A2A"/>
    <w:rsid w:val="009A5661"/>
    <w:rsid w:val="009A595C"/>
    <w:rsid w:val="009A6196"/>
    <w:rsid w:val="009A647E"/>
    <w:rsid w:val="009A6CF2"/>
    <w:rsid w:val="009B0AB0"/>
    <w:rsid w:val="009B1077"/>
    <w:rsid w:val="009B223F"/>
    <w:rsid w:val="009B4D4F"/>
    <w:rsid w:val="009B7842"/>
    <w:rsid w:val="009C1480"/>
    <w:rsid w:val="009C17BC"/>
    <w:rsid w:val="009C1911"/>
    <w:rsid w:val="009C2873"/>
    <w:rsid w:val="009C3E4E"/>
    <w:rsid w:val="009C48B5"/>
    <w:rsid w:val="009C4969"/>
    <w:rsid w:val="009C4ED2"/>
    <w:rsid w:val="009C5AB4"/>
    <w:rsid w:val="009D0222"/>
    <w:rsid w:val="009D0F5F"/>
    <w:rsid w:val="009D206B"/>
    <w:rsid w:val="009D2C40"/>
    <w:rsid w:val="009D37AF"/>
    <w:rsid w:val="009D46F8"/>
    <w:rsid w:val="009D4AE2"/>
    <w:rsid w:val="009D6101"/>
    <w:rsid w:val="009D6A15"/>
    <w:rsid w:val="009D6BA1"/>
    <w:rsid w:val="009D74C9"/>
    <w:rsid w:val="009D7B1B"/>
    <w:rsid w:val="009E110C"/>
    <w:rsid w:val="009E1169"/>
    <w:rsid w:val="009E1C91"/>
    <w:rsid w:val="009E2573"/>
    <w:rsid w:val="009E3806"/>
    <w:rsid w:val="009E3E6C"/>
    <w:rsid w:val="009E5CF3"/>
    <w:rsid w:val="009E6A28"/>
    <w:rsid w:val="009E6D08"/>
    <w:rsid w:val="009E700C"/>
    <w:rsid w:val="009E72DE"/>
    <w:rsid w:val="009E7B5E"/>
    <w:rsid w:val="009F0EE8"/>
    <w:rsid w:val="009F2A81"/>
    <w:rsid w:val="009F4B8F"/>
    <w:rsid w:val="009F5C6B"/>
    <w:rsid w:val="009F63F5"/>
    <w:rsid w:val="009F6C32"/>
    <w:rsid w:val="009F7350"/>
    <w:rsid w:val="009F7A43"/>
    <w:rsid w:val="009F7C4F"/>
    <w:rsid w:val="009F7E8F"/>
    <w:rsid w:val="00A03C85"/>
    <w:rsid w:val="00A03EDB"/>
    <w:rsid w:val="00A04428"/>
    <w:rsid w:val="00A04A4A"/>
    <w:rsid w:val="00A0559B"/>
    <w:rsid w:val="00A05FF5"/>
    <w:rsid w:val="00A06CED"/>
    <w:rsid w:val="00A06D4E"/>
    <w:rsid w:val="00A07868"/>
    <w:rsid w:val="00A100C9"/>
    <w:rsid w:val="00A11C49"/>
    <w:rsid w:val="00A11EDC"/>
    <w:rsid w:val="00A11FD8"/>
    <w:rsid w:val="00A12640"/>
    <w:rsid w:val="00A138C6"/>
    <w:rsid w:val="00A13AD6"/>
    <w:rsid w:val="00A13D83"/>
    <w:rsid w:val="00A143EF"/>
    <w:rsid w:val="00A15B83"/>
    <w:rsid w:val="00A17B56"/>
    <w:rsid w:val="00A2041C"/>
    <w:rsid w:val="00A20476"/>
    <w:rsid w:val="00A204D4"/>
    <w:rsid w:val="00A21B51"/>
    <w:rsid w:val="00A247A8"/>
    <w:rsid w:val="00A24D93"/>
    <w:rsid w:val="00A24DEC"/>
    <w:rsid w:val="00A25B01"/>
    <w:rsid w:val="00A301E7"/>
    <w:rsid w:val="00A30490"/>
    <w:rsid w:val="00A30B36"/>
    <w:rsid w:val="00A3155F"/>
    <w:rsid w:val="00A35268"/>
    <w:rsid w:val="00A374D1"/>
    <w:rsid w:val="00A40214"/>
    <w:rsid w:val="00A40C7F"/>
    <w:rsid w:val="00A40E57"/>
    <w:rsid w:val="00A40EDC"/>
    <w:rsid w:val="00A42B8E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257E"/>
    <w:rsid w:val="00A537EF"/>
    <w:rsid w:val="00A54A82"/>
    <w:rsid w:val="00A54D21"/>
    <w:rsid w:val="00A54F09"/>
    <w:rsid w:val="00A551AB"/>
    <w:rsid w:val="00A551F8"/>
    <w:rsid w:val="00A55385"/>
    <w:rsid w:val="00A57B99"/>
    <w:rsid w:val="00A57F1C"/>
    <w:rsid w:val="00A60E9B"/>
    <w:rsid w:val="00A619C8"/>
    <w:rsid w:val="00A622EA"/>
    <w:rsid w:val="00A62490"/>
    <w:rsid w:val="00A627FE"/>
    <w:rsid w:val="00A637F0"/>
    <w:rsid w:val="00A64D21"/>
    <w:rsid w:val="00A66E8C"/>
    <w:rsid w:val="00A67090"/>
    <w:rsid w:val="00A671D1"/>
    <w:rsid w:val="00A706E2"/>
    <w:rsid w:val="00A710E2"/>
    <w:rsid w:val="00A711AC"/>
    <w:rsid w:val="00A72160"/>
    <w:rsid w:val="00A72470"/>
    <w:rsid w:val="00A73AC6"/>
    <w:rsid w:val="00A74EC1"/>
    <w:rsid w:val="00A7646A"/>
    <w:rsid w:val="00A767F7"/>
    <w:rsid w:val="00A76F5E"/>
    <w:rsid w:val="00A77232"/>
    <w:rsid w:val="00A7790E"/>
    <w:rsid w:val="00A80395"/>
    <w:rsid w:val="00A807EC"/>
    <w:rsid w:val="00A80C1B"/>
    <w:rsid w:val="00A81B28"/>
    <w:rsid w:val="00A82883"/>
    <w:rsid w:val="00A82E54"/>
    <w:rsid w:val="00A82FEB"/>
    <w:rsid w:val="00A8387D"/>
    <w:rsid w:val="00A838EC"/>
    <w:rsid w:val="00A850CC"/>
    <w:rsid w:val="00A85F17"/>
    <w:rsid w:val="00A8696F"/>
    <w:rsid w:val="00A86BE8"/>
    <w:rsid w:val="00A86D90"/>
    <w:rsid w:val="00A910F8"/>
    <w:rsid w:val="00A922FD"/>
    <w:rsid w:val="00A92D49"/>
    <w:rsid w:val="00A931C4"/>
    <w:rsid w:val="00A933C0"/>
    <w:rsid w:val="00A93700"/>
    <w:rsid w:val="00A954DA"/>
    <w:rsid w:val="00A95862"/>
    <w:rsid w:val="00A95987"/>
    <w:rsid w:val="00A96044"/>
    <w:rsid w:val="00A96438"/>
    <w:rsid w:val="00A97651"/>
    <w:rsid w:val="00A97A87"/>
    <w:rsid w:val="00AA2CA0"/>
    <w:rsid w:val="00AA2F32"/>
    <w:rsid w:val="00AA3FAC"/>
    <w:rsid w:val="00AA4C11"/>
    <w:rsid w:val="00AA61DC"/>
    <w:rsid w:val="00AA659A"/>
    <w:rsid w:val="00AA7354"/>
    <w:rsid w:val="00AB0524"/>
    <w:rsid w:val="00AB0C66"/>
    <w:rsid w:val="00AB14C2"/>
    <w:rsid w:val="00AB1957"/>
    <w:rsid w:val="00AB19C5"/>
    <w:rsid w:val="00AB1DDE"/>
    <w:rsid w:val="00AB4458"/>
    <w:rsid w:val="00AB4F8F"/>
    <w:rsid w:val="00AB52FF"/>
    <w:rsid w:val="00AB5F6D"/>
    <w:rsid w:val="00AB653B"/>
    <w:rsid w:val="00AB65A3"/>
    <w:rsid w:val="00AB6C63"/>
    <w:rsid w:val="00AB7E6B"/>
    <w:rsid w:val="00AB7FC3"/>
    <w:rsid w:val="00AC1538"/>
    <w:rsid w:val="00AC1918"/>
    <w:rsid w:val="00AC1A74"/>
    <w:rsid w:val="00AC1F42"/>
    <w:rsid w:val="00AC2257"/>
    <w:rsid w:val="00AC260E"/>
    <w:rsid w:val="00AC2780"/>
    <w:rsid w:val="00AC2C30"/>
    <w:rsid w:val="00AC5BEE"/>
    <w:rsid w:val="00AC5FD1"/>
    <w:rsid w:val="00AC6E03"/>
    <w:rsid w:val="00AD12AA"/>
    <w:rsid w:val="00AD216E"/>
    <w:rsid w:val="00AD27CB"/>
    <w:rsid w:val="00AD2E82"/>
    <w:rsid w:val="00AD468B"/>
    <w:rsid w:val="00AD4789"/>
    <w:rsid w:val="00AD59FE"/>
    <w:rsid w:val="00AD645B"/>
    <w:rsid w:val="00AD68BA"/>
    <w:rsid w:val="00AD7061"/>
    <w:rsid w:val="00AE2E27"/>
    <w:rsid w:val="00AE2F46"/>
    <w:rsid w:val="00AE32CA"/>
    <w:rsid w:val="00AE4A03"/>
    <w:rsid w:val="00AE61B8"/>
    <w:rsid w:val="00AE762E"/>
    <w:rsid w:val="00AE7BA0"/>
    <w:rsid w:val="00AF019D"/>
    <w:rsid w:val="00AF0642"/>
    <w:rsid w:val="00AF0669"/>
    <w:rsid w:val="00AF174A"/>
    <w:rsid w:val="00AF1CAC"/>
    <w:rsid w:val="00AF282D"/>
    <w:rsid w:val="00AF2A17"/>
    <w:rsid w:val="00AF4174"/>
    <w:rsid w:val="00AF5503"/>
    <w:rsid w:val="00AF6545"/>
    <w:rsid w:val="00B015F7"/>
    <w:rsid w:val="00B0171F"/>
    <w:rsid w:val="00B02EBF"/>
    <w:rsid w:val="00B0373B"/>
    <w:rsid w:val="00B046E8"/>
    <w:rsid w:val="00B0571B"/>
    <w:rsid w:val="00B05932"/>
    <w:rsid w:val="00B06657"/>
    <w:rsid w:val="00B07699"/>
    <w:rsid w:val="00B1061F"/>
    <w:rsid w:val="00B113E7"/>
    <w:rsid w:val="00B1155B"/>
    <w:rsid w:val="00B12556"/>
    <w:rsid w:val="00B12755"/>
    <w:rsid w:val="00B128B0"/>
    <w:rsid w:val="00B12BE8"/>
    <w:rsid w:val="00B12DA2"/>
    <w:rsid w:val="00B14538"/>
    <w:rsid w:val="00B14559"/>
    <w:rsid w:val="00B14644"/>
    <w:rsid w:val="00B15C17"/>
    <w:rsid w:val="00B171A0"/>
    <w:rsid w:val="00B17A3C"/>
    <w:rsid w:val="00B17B68"/>
    <w:rsid w:val="00B17D43"/>
    <w:rsid w:val="00B2034F"/>
    <w:rsid w:val="00B207E3"/>
    <w:rsid w:val="00B208CB"/>
    <w:rsid w:val="00B21098"/>
    <w:rsid w:val="00B2234A"/>
    <w:rsid w:val="00B2248D"/>
    <w:rsid w:val="00B224FF"/>
    <w:rsid w:val="00B228F5"/>
    <w:rsid w:val="00B22F15"/>
    <w:rsid w:val="00B230C5"/>
    <w:rsid w:val="00B230F5"/>
    <w:rsid w:val="00B2424E"/>
    <w:rsid w:val="00B24710"/>
    <w:rsid w:val="00B26388"/>
    <w:rsid w:val="00B27034"/>
    <w:rsid w:val="00B312B9"/>
    <w:rsid w:val="00B316DF"/>
    <w:rsid w:val="00B321BB"/>
    <w:rsid w:val="00B35ECB"/>
    <w:rsid w:val="00B36069"/>
    <w:rsid w:val="00B36BA7"/>
    <w:rsid w:val="00B36F8D"/>
    <w:rsid w:val="00B37396"/>
    <w:rsid w:val="00B40022"/>
    <w:rsid w:val="00B402AE"/>
    <w:rsid w:val="00B40749"/>
    <w:rsid w:val="00B416B7"/>
    <w:rsid w:val="00B41D8B"/>
    <w:rsid w:val="00B426E3"/>
    <w:rsid w:val="00B44C07"/>
    <w:rsid w:val="00B45455"/>
    <w:rsid w:val="00B4634A"/>
    <w:rsid w:val="00B50DDF"/>
    <w:rsid w:val="00B51307"/>
    <w:rsid w:val="00B51887"/>
    <w:rsid w:val="00B526FB"/>
    <w:rsid w:val="00B529D7"/>
    <w:rsid w:val="00B52B4B"/>
    <w:rsid w:val="00B52EEC"/>
    <w:rsid w:val="00B530E4"/>
    <w:rsid w:val="00B54ED7"/>
    <w:rsid w:val="00B55B66"/>
    <w:rsid w:val="00B55E9D"/>
    <w:rsid w:val="00B5732F"/>
    <w:rsid w:val="00B573BE"/>
    <w:rsid w:val="00B60AAC"/>
    <w:rsid w:val="00B614C6"/>
    <w:rsid w:val="00B61ED5"/>
    <w:rsid w:val="00B63F9A"/>
    <w:rsid w:val="00B644E2"/>
    <w:rsid w:val="00B65588"/>
    <w:rsid w:val="00B655C9"/>
    <w:rsid w:val="00B66542"/>
    <w:rsid w:val="00B66856"/>
    <w:rsid w:val="00B66886"/>
    <w:rsid w:val="00B66CC2"/>
    <w:rsid w:val="00B674F0"/>
    <w:rsid w:val="00B67D80"/>
    <w:rsid w:val="00B70AE6"/>
    <w:rsid w:val="00B7147C"/>
    <w:rsid w:val="00B72329"/>
    <w:rsid w:val="00B73878"/>
    <w:rsid w:val="00B7461A"/>
    <w:rsid w:val="00B7489C"/>
    <w:rsid w:val="00B757AE"/>
    <w:rsid w:val="00B76E7B"/>
    <w:rsid w:val="00B77EA3"/>
    <w:rsid w:val="00B80170"/>
    <w:rsid w:val="00B80AE5"/>
    <w:rsid w:val="00B81102"/>
    <w:rsid w:val="00B8136B"/>
    <w:rsid w:val="00B813DF"/>
    <w:rsid w:val="00B824FD"/>
    <w:rsid w:val="00B83B79"/>
    <w:rsid w:val="00B840AD"/>
    <w:rsid w:val="00B85CC9"/>
    <w:rsid w:val="00B85EEE"/>
    <w:rsid w:val="00B8616C"/>
    <w:rsid w:val="00B87CED"/>
    <w:rsid w:val="00B87D16"/>
    <w:rsid w:val="00B903ED"/>
    <w:rsid w:val="00B907ED"/>
    <w:rsid w:val="00B930F4"/>
    <w:rsid w:val="00B93521"/>
    <w:rsid w:val="00B93ADB"/>
    <w:rsid w:val="00B94268"/>
    <w:rsid w:val="00B94316"/>
    <w:rsid w:val="00B946F0"/>
    <w:rsid w:val="00B94B25"/>
    <w:rsid w:val="00B94E54"/>
    <w:rsid w:val="00B957D3"/>
    <w:rsid w:val="00B969DE"/>
    <w:rsid w:val="00B97A8F"/>
    <w:rsid w:val="00BA016A"/>
    <w:rsid w:val="00BA066E"/>
    <w:rsid w:val="00BA0840"/>
    <w:rsid w:val="00BA139B"/>
    <w:rsid w:val="00BA195B"/>
    <w:rsid w:val="00BA503F"/>
    <w:rsid w:val="00BA51CA"/>
    <w:rsid w:val="00BA5AAE"/>
    <w:rsid w:val="00BA5B22"/>
    <w:rsid w:val="00BA5C6F"/>
    <w:rsid w:val="00BA666B"/>
    <w:rsid w:val="00BA66C4"/>
    <w:rsid w:val="00BA6D48"/>
    <w:rsid w:val="00BA73FE"/>
    <w:rsid w:val="00BA77A9"/>
    <w:rsid w:val="00BB0265"/>
    <w:rsid w:val="00BB08FB"/>
    <w:rsid w:val="00BB1378"/>
    <w:rsid w:val="00BB69B8"/>
    <w:rsid w:val="00BB7710"/>
    <w:rsid w:val="00BC0ED6"/>
    <w:rsid w:val="00BC1534"/>
    <w:rsid w:val="00BC2846"/>
    <w:rsid w:val="00BC286F"/>
    <w:rsid w:val="00BC34C9"/>
    <w:rsid w:val="00BC5726"/>
    <w:rsid w:val="00BC6032"/>
    <w:rsid w:val="00BC6B0D"/>
    <w:rsid w:val="00BC6D11"/>
    <w:rsid w:val="00BC70C0"/>
    <w:rsid w:val="00BC758C"/>
    <w:rsid w:val="00BD10DC"/>
    <w:rsid w:val="00BD1753"/>
    <w:rsid w:val="00BD1EB1"/>
    <w:rsid w:val="00BD2DBE"/>
    <w:rsid w:val="00BD3D8E"/>
    <w:rsid w:val="00BD417E"/>
    <w:rsid w:val="00BD4F47"/>
    <w:rsid w:val="00BD5FB3"/>
    <w:rsid w:val="00BD7B21"/>
    <w:rsid w:val="00BE081E"/>
    <w:rsid w:val="00BE0B28"/>
    <w:rsid w:val="00BE1389"/>
    <w:rsid w:val="00BE40B3"/>
    <w:rsid w:val="00BE40E6"/>
    <w:rsid w:val="00BE4C95"/>
    <w:rsid w:val="00BE5000"/>
    <w:rsid w:val="00BE5812"/>
    <w:rsid w:val="00BE6E1E"/>
    <w:rsid w:val="00BE70B3"/>
    <w:rsid w:val="00BE7C68"/>
    <w:rsid w:val="00BF0A47"/>
    <w:rsid w:val="00BF271F"/>
    <w:rsid w:val="00BF39E7"/>
    <w:rsid w:val="00BF3D5B"/>
    <w:rsid w:val="00C006FC"/>
    <w:rsid w:val="00C014FD"/>
    <w:rsid w:val="00C02C92"/>
    <w:rsid w:val="00C03FCD"/>
    <w:rsid w:val="00C04103"/>
    <w:rsid w:val="00C042BD"/>
    <w:rsid w:val="00C043CF"/>
    <w:rsid w:val="00C04B00"/>
    <w:rsid w:val="00C0505B"/>
    <w:rsid w:val="00C0627B"/>
    <w:rsid w:val="00C06917"/>
    <w:rsid w:val="00C106AF"/>
    <w:rsid w:val="00C14A74"/>
    <w:rsid w:val="00C15AFE"/>
    <w:rsid w:val="00C15F0B"/>
    <w:rsid w:val="00C16822"/>
    <w:rsid w:val="00C16974"/>
    <w:rsid w:val="00C1702D"/>
    <w:rsid w:val="00C17039"/>
    <w:rsid w:val="00C1710E"/>
    <w:rsid w:val="00C17E75"/>
    <w:rsid w:val="00C205D1"/>
    <w:rsid w:val="00C22398"/>
    <w:rsid w:val="00C2240A"/>
    <w:rsid w:val="00C23C49"/>
    <w:rsid w:val="00C24900"/>
    <w:rsid w:val="00C270E8"/>
    <w:rsid w:val="00C31163"/>
    <w:rsid w:val="00C313FE"/>
    <w:rsid w:val="00C31A70"/>
    <w:rsid w:val="00C32650"/>
    <w:rsid w:val="00C32F86"/>
    <w:rsid w:val="00C333E5"/>
    <w:rsid w:val="00C3380B"/>
    <w:rsid w:val="00C33AAE"/>
    <w:rsid w:val="00C34ADD"/>
    <w:rsid w:val="00C34CB4"/>
    <w:rsid w:val="00C351C3"/>
    <w:rsid w:val="00C354C3"/>
    <w:rsid w:val="00C35DC9"/>
    <w:rsid w:val="00C37161"/>
    <w:rsid w:val="00C4004D"/>
    <w:rsid w:val="00C41207"/>
    <w:rsid w:val="00C42568"/>
    <w:rsid w:val="00C4379B"/>
    <w:rsid w:val="00C4455F"/>
    <w:rsid w:val="00C45003"/>
    <w:rsid w:val="00C45C7E"/>
    <w:rsid w:val="00C466E0"/>
    <w:rsid w:val="00C46EAA"/>
    <w:rsid w:val="00C46EAF"/>
    <w:rsid w:val="00C4726E"/>
    <w:rsid w:val="00C506CF"/>
    <w:rsid w:val="00C51882"/>
    <w:rsid w:val="00C52EE2"/>
    <w:rsid w:val="00C5574F"/>
    <w:rsid w:val="00C55A24"/>
    <w:rsid w:val="00C567BD"/>
    <w:rsid w:val="00C575A0"/>
    <w:rsid w:val="00C57668"/>
    <w:rsid w:val="00C5797B"/>
    <w:rsid w:val="00C6219F"/>
    <w:rsid w:val="00C622DF"/>
    <w:rsid w:val="00C63A65"/>
    <w:rsid w:val="00C64502"/>
    <w:rsid w:val="00C64A7A"/>
    <w:rsid w:val="00C6540B"/>
    <w:rsid w:val="00C66042"/>
    <w:rsid w:val="00C66E04"/>
    <w:rsid w:val="00C67987"/>
    <w:rsid w:val="00C679FD"/>
    <w:rsid w:val="00C70017"/>
    <w:rsid w:val="00C70A23"/>
    <w:rsid w:val="00C721DD"/>
    <w:rsid w:val="00C7283F"/>
    <w:rsid w:val="00C7388E"/>
    <w:rsid w:val="00C73F8B"/>
    <w:rsid w:val="00C7436F"/>
    <w:rsid w:val="00C74768"/>
    <w:rsid w:val="00C74B6E"/>
    <w:rsid w:val="00C769C4"/>
    <w:rsid w:val="00C770EE"/>
    <w:rsid w:val="00C77C30"/>
    <w:rsid w:val="00C80389"/>
    <w:rsid w:val="00C80719"/>
    <w:rsid w:val="00C807E3"/>
    <w:rsid w:val="00C80DD5"/>
    <w:rsid w:val="00C83914"/>
    <w:rsid w:val="00C83CEC"/>
    <w:rsid w:val="00C855AB"/>
    <w:rsid w:val="00C85951"/>
    <w:rsid w:val="00C85A5C"/>
    <w:rsid w:val="00C85C77"/>
    <w:rsid w:val="00C900A0"/>
    <w:rsid w:val="00C900E2"/>
    <w:rsid w:val="00C909D1"/>
    <w:rsid w:val="00C90C5E"/>
    <w:rsid w:val="00C91003"/>
    <w:rsid w:val="00C91421"/>
    <w:rsid w:val="00C9242F"/>
    <w:rsid w:val="00C95F01"/>
    <w:rsid w:val="00C9648B"/>
    <w:rsid w:val="00C9661F"/>
    <w:rsid w:val="00C96F40"/>
    <w:rsid w:val="00CA00C9"/>
    <w:rsid w:val="00CA0A78"/>
    <w:rsid w:val="00CA1D43"/>
    <w:rsid w:val="00CA2BFD"/>
    <w:rsid w:val="00CA3231"/>
    <w:rsid w:val="00CA3D48"/>
    <w:rsid w:val="00CA4570"/>
    <w:rsid w:val="00CA4648"/>
    <w:rsid w:val="00CA6275"/>
    <w:rsid w:val="00CA632E"/>
    <w:rsid w:val="00CB0CC3"/>
    <w:rsid w:val="00CB1BF2"/>
    <w:rsid w:val="00CB3672"/>
    <w:rsid w:val="00CB3903"/>
    <w:rsid w:val="00CB3A34"/>
    <w:rsid w:val="00CB3BB5"/>
    <w:rsid w:val="00CB4515"/>
    <w:rsid w:val="00CC0B1F"/>
    <w:rsid w:val="00CC140F"/>
    <w:rsid w:val="00CC1F10"/>
    <w:rsid w:val="00CC32BE"/>
    <w:rsid w:val="00CC4AD5"/>
    <w:rsid w:val="00CC5D3D"/>
    <w:rsid w:val="00CC6760"/>
    <w:rsid w:val="00CC7595"/>
    <w:rsid w:val="00CD063B"/>
    <w:rsid w:val="00CD12BC"/>
    <w:rsid w:val="00CD1545"/>
    <w:rsid w:val="00CD18B0"/>
    <w:rsid w:val="00CD2C78"/>
    <w:rsid w:val="00CD32FC"/>
    <w:rsid w:val="00CD4217"/>
    <w:rsid w:val="00CD467B"/>
    <w:rsid w:val="00CD7FFC"/>
    <w:rsid w:val="00CE38D8"/>
    <w:rsid w:val="00CE43D2"/>
    <w:rsid w:val="00CE4409"/>
    <w:rsid w:val="00CE5205"/>
    <w:rsid w:val="00CE5F87"/>
    <w:rsid w:val="00CE7390"/>
    <w:rsid w:val="00CE775F"/>
    <w:rsid w:val="00CF0119"/>
    <w:rsid w:val="00CF127E"/>
    <w:rsid w:val="00CF20D7"/>
    <w:rsid w:val="00CF2AEB"/>
    <w:rsid w:val="00CF2D4A"/>
    <w:rsid w:val="00CF35EE"/>
    <w:rsid w:val="00CF3EF8"/>
    <w:rsid w:val="00CF3FB9"/>
    <w:rsid w:val="00CF59ED"/>
    <w:rsid w:val="00CF5A80"/>
    <w:rsid w:val="00CF5D8E"/>
    <w:rsid w:val="00CF780A"/>
    <w:rsid w:val="00CF7B0D"/>
    <w:rsid w:val="00D004BE"/>
    <w:rsid w:val="00D01F97"/>
    <w:rsid w:val="00D021DA"/>
    <w:rsid w:val="00D0257F"/>
    <w:rsid w:val="00D02A15"/>
    <w:rsid w:val="00D036C2"/>
    <w:rsid w:val="00D03F41"/>
    <w:rsid w:val="00D04113"/>
    <w:rsid w:val="00D0651E"/>
    <w:rsid w:val="00D06FDE"/>
    <w:rsid w:val="00D07143"/>
    <w:rsid w:val="00D1006B"/>
    <w:rsid w:val="00D101AE"/>
    <w:rsid w:val="00D1138F"/>
    <w:rsid w:val="00D1174E"/>
    <w:rsid w:val="00D11EDF"/>
    <w:rsid w:val="00D11F27"/>
    <w:rsid w:val="00D12582"/>
    <w:rsid w:val="00D154F5"/>
    <w:rsid w:val="00D16610"/>
    <w:rsid w:val="00D167CC"/>
    <w:rsid w:val="00D16B44"/>
    <w:rsid w:val="00D173A2"/>
    <w:rsid w:val="00D209E8"/>
    <w:rsid w:val="00D20EAA"/>
    <w:rsid w:val="00D21321"/>
    <w:rsid w:val="00D21AD0"/>
    <w:rsid w:val="00D22557"/>
    <w:rsid w:val="00D23683"/>
    <w:rsid w:val="00D24D35"/>
    <w:rsid w:val="00D27340"/>
    <w:rsid w:val="00D31881"/>
    <w:rsid w:val="00D31C7D"/>
    <w:rsid w:val="00D32935"/>
    <w:rsid w:val="00D34141"/>
    <w:rsid w:val="00D346A4"/>
    <w:rsid w:val="00D34A65"/>
    <w:rsid w:val="00D379BA"/>
    <w:rsid w:val="00D37A32"/>
    <w:rsid w:val="00D404C1"/>
    <w:rsid w:val="00D41903"/>
    <w:rsid w:val="00D42385"/>
    <w:rsid w:val="00D42E15"/>
    <w:rsid w:val="00D42F7C"/>
    <w:rsid w:val="00D42F9F"/>
    <w:rsid w:val="00D4302B"/>
    <w:rsid w:val="00D44380"/>
    <w:rsid w:val="00D448FA"/>
    <w:rsid w:val="00D44B4E"/>
    <w:rsid w:val="00D45355"/>
    <w:rsid w:val="00D45D21"/>
    <w:rsid w:val="00D46D24"/>
    <w:rsid w:val="00D47120"/>
    <w:rsid w:val="00D4750C"/>
    <w:rsid w:val="00D5288B"/>
    <w:rsid w:val="00D52EB6"/>
    <w:rsid w:val="00D5347D"/>
    <w:rsid w:val="00D553C0"/>
    <w:rsid w:val="00D55854"/>
    <w:rsid w:val="00D56175"/>
    <w:rsid w:val="00D5628E"/>
    <w:rsid w:val="00D5716D"/>
    <w:rsid w:val="00D57964"/>
    <w:rsid w:val="00D57A60"/>
    <w:rsid w:val="00D57DAD"/>
    <w:rsid w:val="00D61892"/>
    <w:rsid w:val="00D644F5"/>
    <w:rsid w:val="00D64B50"/>
    <w:rsid w:val="00D652D5"/>
    <w:rsid w:val="00D66B88"/>
    <w:rsid w:val="00D673CD"/>
    <w:rsid w:val="00D6787E"/>
    <w:rsid w:val="00D67D5A"/>
    <w:rsid w:val="00D705D9"/>
    <w:rsid w:val="00D7195F"/>
    <w:rsid w:val="00D727B8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2A6F"/>
    <w:rsid w:val="00D82EE7"/>
    <w:rsid w:val="00D838C7"/>
    <w:rsid w:val="00D84428"/>
    <w:rsid w:val="00D862AE"/>
    <w:rsid w:val="00D9059D"/>
    <w:rsid w:val="00D90C3A"/>
    <w:rsid w:val="00D934F6"/>
    <w:rsid w:val="00D94DB2"/>
    <w:rsid w:val="00D9551E"/>
    <w:rsid w:val="00D95863"/>
    <w:rsid w:val="00D95D3E"/>
    <w:rsid w:val="00D963B1"/>
    <w:rsid w:val="00D97409"/>
    <w:rsid w:val="00DA062B"/>
    <w:rsid w:val="00DA1C6C"/>
    <w:rsid w:val="00DA3D0C"/>
    <w:rsid w:val="00DA47F4"/>
    <w:rsid w:val="00DA48E9"/>
    <w:rsid w:val="00DA5935"/>
    <w:rsid w:val="00DA5B20"/>
    <w:rsid w:val="00DA5B45"/>
    <w:rsid w:val="00DA5FFF"/>
    <w:rsid w:val="00DA6BAC"/>
    <w:rsid w:val="00DA7BCA"/>
    <w:rsid w:val="00DB148A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541D"/>
    <w:rsid w:val="00DB6DC4"/>
    <w:rsid w:val="00DB72BC"/>
    <w:rsid w:val="00DB7D1B"/>
    <w:rsid w:val="00DC03EE"/>
    <w:rsid w:val="00DC0B60"/>
    <w:rsid w:val="00DC3C22"/>
    <w:rsid w:val="00DC433B"/>
    <w:rsid w:val="00DC62F5"/>
    <w:rsid w:val="00DC6806"/>
    <w:rsid w:val="00DC68CB"/>
    <w:rsid w:val="00DC6AC6"/>
    <w:rsid w:val="00DC76FA"/>
    <w:rsid w:val="00DD0D88"/>
    <w:rsid w:val="00DD18F1"/>
    <w:rsid w:val="00DD2457"/>
    <w:rsid w:val="00DD54D8"/>
    <w:rsid w:val="00DD56A8"/>
    <w:rsid w:val="00DD56F9"/>
    <w:rsid w:val="00DE108C"/>
    <w:rsid w:val="00DE1E07"/>
    <w:rsid w:val="00DE2171"/>
    <w:rsid w:val="00DE326F"/>
    <w:rsid w:val="00DE6F70"/>
    <w:rsid w:val="00DE76AE"/>
    <w:rsid w:val="00DF1D50"/>
    <w:rsid w:val="00DF38AD"/>
    <w:rsid w:val="00DF414C"/>
    <w:rsid w:val="00DF44F2"/>
    <w:rsid w:val="00DF4C8B"/>
    <w:rsid w:val="00DF4F36"/>
    <w:rsid w:val="00DF525E"/>
    <w:rsid w:val="00DF5D53"/>
    <w:rsid w:val="00DF6146"/>
    <w:rsid w:val="00DF62CC"/>
    <w:rsid w:val="00DF690B"/>
    <w:rsid w:val="00DF7D79"/>
    <w:rsid w:val="00E01644"/>
    <w:rsid w:val="00E02103"/>
    <w:rsid w:val="00E0394D"/>
    <w:rsid w:val="00E03987"/>
    <w:rsid w:val="00E03B73"/>
    <w:rsid w:val="00E0415D"/>
    <w:rsid w:val="00E0591A"/>
    <w:rsid w:val="00E05B98"/>
    <w:rsid w:val="00E068CE"/>
    <w:rsid w:val="00E075B0"/>
    <w:rsid w:val="00E104E3"/>
    <w:rsid w:val="00E12372"/>
    <w:rsid w:val="00E12BAF"/>
    <w:rsid w:val="00E1425B"/>
    <w:rsid w:val="00E152FB"/>
    <w:rsid w:val="00E156A7"/>
    <w:rsid w:val="00E166EF"/>
    <w:rsid w:val="00E16E51"/>
    <w:rsid w:val="00E170B9"/>
    <w:rsid w:val="00E2090A"/>
    <w:rsid w:val="00E20E68"/>
    <w:rsid w:val="00E22D15"/>
    <w:rsid w:val="00E23562"/>
    <w:rsid w:val="00E236C3"/>
    <w:rsid w:val="00E2458E"/>
    <w:rsid w:val="00E27DC6"/>
    <w:rsid w:val="00E3135B"/>
    <w:rsid w:val="00E31B31"/>
    <w:rsid w:val="00E3243B"/>
    <w:rsid w:val="00E338C3"/>
    <w:rsid w:val="00E33F7E"/>
    <w:rsid w:val="00E34389"/>
    <w:rsid w:val="00E3583F"/>
    <w:rsid w:val="00E375F5"/>
    <w:rsid w:val="00E37D69"/>
    <w:rsid w:val="00E40250"/>
    <w:rsid w:val="00E40597"/>
    <w:rsid w:val="00E40A4F"/>
    <w:rsid w:val="00E42498"/>
    <w:rsid w:val="00E426B9"/>
    <w:rsid w:val="00E42F48"/>
    <w:rsid w:val="00E43A8C"/>
    <w:rsid w:val="00E43C81"/>
    <w:rsid w:val="00E4409E"/>
    <w:rsid w:val="00E44834"/>
    <w:rsid w:val="00E44BB1"/>
    <w:rsid w:val="00E45088"/>
    <w:rsid w:val="00E46B12"/>
    <w:rsid w:val="00E46F59"/>
    <w:rsid w:val="00E526E3"/>
    <w:rsid w:val="00E53EF4"/>
    <w:rsid w:val="00E53F76"/>
    <w:rsid w:val="00E5589A"/>
    <w:rsid w:val="00E56A8C"/>
    <w:rsid w:val="00E5710C"/>
    <w:rsid w:val="00E57838"/>
    <w:rsid w:val="00E5783C"/>
    <w:rsid w:val="00E6153A"/>
    <w:rsid w:val="00E61F12"/>
    <w:rsid w:val="00E62CF7"/>
    <w:rsid w:val="00E640B4"/>
    <w:rsid w:val="00E64E86"/>
    <w:rsid w:val="00E67249"/>
    <w:rsid w:val="00E6749A"/>
    <w:rsid w:val="00E67AFD"/>
    <w:rsid w:val="00E7148C"/>
    <w:rsid w:val="00E716A2"/>
    <w:rsid w:val="00E71CA4"/>
    <w:rsid w:val="00E72A96"/>
    <w:rsid w:val="00E73174"/>
    <w:rsid w:val="00E74B77"/>
    <w:rsid w:val="00E75892"/>
    <w:rsid w:val="00E77882"/>
    <w:rsid w:val="00E806DC"/>
    <w:rsid w:val="00E8098C"/>
    <w:rsid w:val="00E80DE0"/>
    <w:rsid w:val="00E812CE"/>
    <w:rsid w:val="00E82205"/>
    <w:rsid w:val="00E823D4"/>
    <w:rsid w:val="00E83630"/>
    <w:rsid w:val="00E8439B"/>
    <w:rsid w:val="00E84711"/>
    <w:rsid w:val="00E84FF1"/>
    <w:rsid w:val="00E862AF"/>
    <w:rsid w:val="00E86CAB"/>
    <w:rsid w:val="00E86DE6"/>
    <w:rsid w:val="00E871FF"/>
    <w:rsid w:val="00E947A4"/>
    <w:rsid w:val="00E94AF5"/>
    <w:rsid w:val="00E9552B"/>
    <w:rsid w:val="00E96236"/>
    <w:rsid w:val="00E96293"/>
    <w:rsid w:val="00E96B97"/>
    <w:rsid w:val="00E9715F"/>
    <w:rsid w:val="00EA02E3"/>
    <w:rsid w:val="00EA19C6"/>
    <w:rsid w:val="00EA3971"/>
    <w:rsid w:val="00EA46AE"/>
    <w:rsid w:val="00EA509B"/>
    <w:rsid w:val="00EA5E61"/>
    <w:rsid w:val="00EA6CDC"/>
    <w:rsid w:val="00EA7C6B"/>
    <w:rsid w:val="00EA7EF6"/>
    <w:rsid w:val="00EB09E7"/>
    <w:rsid w:val="00EB1F4C"/>
    <w:rsid w:val="00EB2E0C"/>
    <w:rsid w:val="00EB311C"/>
    <w:rsid w:val="00EB4D23"/>
    <w:rsid w:val="00EB56AF"/>
    <w:rsid w:val="00EB6A77"/>
    <w:rsid w:val="00EB6DDF"/>
    <w:rsid w:val="00EB7389"/>
    <w:rsid w:val="00EB75BB"/>
    <w:rsid w:val="00EC03ED"/>
    <w:rsid w:val="00EC0788"/>
    <w:rsid w:val="00EC15FE"/>
    <w:rsid w:val="00EC429A"/>
    <w:rsid w:val="00EC781A"/>
    <w:rsid w:val="00ED01CD"/>
    <w:rsid w:val="00ED040C"/>
    <w:rsid w:val="00ED0CC5"/>
    <w:rsid w:val="00ED311C"/>
    <w:rsid w:val="00ED3B6A"/>
    <w:rsid w:val="00ED4B49"/>
    <w:rsid w:val="00ED5602"/>
    <w:rsid w:val="00ED5B80"/>
    <w:rsid w:val="00ED6945"/>
    <w:rsid w:val="00ED6A46"/>
    <w:rsid w:val="00ED729B"/>
    <w:rsid w:val="00ED751A"/>
    <w:rsid w:val="00ED7E58"/>
    <w:rsid w:val="00EE0286"/>
    <w:rsid w:val="00EE08D3"/>
    <w:rsid w:val="00EE1233"/>
    <w:rsid w:val="00EE27A7"/>
    <w:rsid w:val="00EE29BF"/>
    <w:rsid w:val="00EE2D6F"/>
    <w:rsid w:val="00EE39E7"/>
    <w:rsid w:val="00EE4307"/>
    <w:rsid w:val="00EE4404"/>
    <w:rsid w:val="00EE5DE7"/>
    <w:rsid w:val="00EE67CC"/>
    <w:rsid w:val="00EE6BF7"/>
    <w:rsid w:val="00EE7720"/>
    <w:rsid w:val="00EF25B1"/>
    <w:rsid w:val="00EF3B40"/>
    <w:rsid w:val="00EF5103"/>
    <w:rsid w:val="00EF600A"/>
    <w:rsid w:val="00EF641A"/>
    <w:rsid w:val="00EF797D"/>
    <w:rsid w:val="00F00172"/>
    <w:rsid w:val="00F00AEC"/>
    <w:rsid w:val="00F01BB9"/>
    <w:rsid w:val="00F02B5C"/>
    <w:rsid w:val="00F037BE"/>
    <w:rsid w:val="00F03864"/>
    <w:rsid w:val="00F03D42"/>
    <w:rsid w:val="00F041DE"/>
    <w:rsid w:val="00F04800"/>
    <w:rsid w:val="00F0556D"/>
    <w:rsid w:val="00F056CC"/>
    <w:rsid w:val="00F068BC"/>
    <w:rsid w:val="00F06977"/>
    <w:rsid w:val="00F06F18"/>
    <w:rsid w:val="00F07655"/>
    <w:rsid w:val="00F07AE7"/>
    <w:rsid w:val="00F1030C"/>
    <w:rsid w:val="00F10EA2"/>
    <w:rsid w:val="00F12997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CA7"/>
    <w:rsid w:val="00F20DBA"/>
    <w:rsid w:val="00F2307C"/>
    <w:rsid w:val="00F2385A"/>
    <w:rsid w:val="00F24700"/>
    <w:rsid w:val="00F2475D"/>
    <w:rsid w:val="00F2594B"/>
    <w:rsid w:val="00F272F4"/>
    <w:rsid w:val="00F27605"/>
    <w:rsid w:val="00F3150B"/>
    <w:rsid w:val="00F3160B"/>
    <w:rsid w:val="00F331EA"/>
    <w:rsid w:val="00F33B32"/>
    <w:rsid w:val="00F33CFE"/>
    <w:rsid w:val="00F347AA"/>
    <w:rsid w:val="00F34B04"/>
    <w:rsid w:val="00F34B41"/>
    <w:rsid w:val="00F34EEC"/>
    <w:rsid w:val="00F353D4"/>
    <w:rsid w:val="00F35497"/>
    <w:rsid w:val="00F35BCD"/>
    <w:rsid w:val="00F415DE"/>
    <w:rsid w:val="00F43395"/>
    <w:rsid w:val="00F4547D"/>
    <w:rsid w:val="00F47D34"/>
    <w:rsid w:val="00F52324"/>
    <w:rsid w:val="00F523A5"/>
    <w:rsid w:val="00F52D19"/>
    <w:rsid w:val="00F541D1"/>
    <w:rsid w:val="00F5433A"/>
    <w:rsid w:val="00F55006"/>
    <w:rsid w:val="00F56D80"/>
    <w:rsid w:val="00F604EF"/>
    <w:rsid w:val="00F612EF"/>
    <w:rsid w:val="00F6149E"/>
    <w:rsid w:val="00F616B4"/>
    <w:rsid w:val="00F62EDB"/>
    <w:rsid w:val="00F64154"/>
    <w:rsid w:val="00F65559"/>
    <w:rsid w:val="00F6565C"/>
    <w:rsid w:val="00F66851"/>
    <w:rsid w:val="00F668F2"/>
    <w:rsid w:val="00F66E4F"/>
    <w:rsid w:val="00F705B2"/>
    <w:rsid w:val="00F73335"/>
    <w:rsid w:val="00F737CB"/>
    <w:rsid w:val="00F74550"/>
    <w:rsid w:val="00F75E2C"/>
    <w:rsid w:val="00F773AA"/>
    <w:rsid w:val="00F7769D"/>
    <w:rsid w:val="00F8085C"/>
    <w:rsid w:val="00F822F2"/>
    <w:rsid w:val="00F82368"/>
    <w:rsid w:val="00F8280A"/>
    <w:rsid w:val="00F832C5"/>
    <w:rsid w:val="00F84907"/>
    <w:rsid w:val="00F854AD"/>
    <w:rsid w:val="00F903E8"/>
    <w:rsid w:val="00F91F7D"/>
    <w:rsid w:val="00F92605"/>
    <w:rsid w:val="00F9458B"/>
    <w:rsid w:val="00F94656"/>
    <w:rsid w:val="00F96206"/>
    <w:rsid w:val="00F9671E"/>
    <w:rsid w:val="00F97534"/>
    <w:rsid w:val="00FA044F"/>
    <w:rsid w:val="00FA0BF2"/>
    <w:rsid w:val="00FA1402"/>
    <w:rsid w:val="00FA19DD"/>
    <w:rsid w:val="00FA1BEC"/>
    <w:rsid w:val="00FA243F"/>
    <w:rsid w:val="00FA3F2A"/>
    <w:rsid w:val="00FA4C23"/>
    <w:rsid w:val="00FA52FE"/>
    <w:rsid w:val="00FA5475"/>
    <w:rsid w:val="00FA6433"/>
    <w:rsid w:val="00FA6841"/>
    <w:rsid w:val="00FA7EA8"/>
    <w:rsid w:val="00FB0E13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33D"/>
    <w:rsid w:val="00FC1787"/>
    <w:rsid w:val="00FC1848"/>
    <w:rsid w:val="00FC3BB0"/>
    <w:rsid w:val="00FC4C26"/>
    <w:rsid w:val="00FC5F83"/>
    <w:rsid w:val="00FD0FE8"/>
    <w:rsid w:val="00FD11DB"/>
    <w:rsid w:val="00FD15CD"/>
    <w:rsid w:val="00FD299D"/>
    <w:rsid w:val="00FD311F"/>
    <w:rsid w:val="00FD5013"/>
    <w:rsid w:val="00FD5335"/>
    <w:rsid w:val="00FD5B28"/>
    <w:rsid w:val="00FD6517"/>
    <w:rsid w:val="00FD7C99"/>
    <w:rsid w:val="00FD7D8E"/>
    <w:rsid w:val="00FE04C4"/>
    <w:rsid w:val="00FE1F76"/>
    <w:rsid w:val="00FE31BA"/>
    <w:rsid w:val="00FE42E4"/>
    <w:rsid w:val="00FE72AD"/>
    <w:rsid w:val="00FF1C75"/>
    <w:rsid w:val="00FF2A4C"/>
    <w:rsid w:val="00FF4FFA"/>
    <w:rsid w:val="00FF5993"/>
    <w:rsid w:val="00FF6625"/>
    <w:rsid w:val="00FF736E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61"/>
    <o:shapelayout v:ext="edit">
      <o:idmap v:ext="edit" data="1"/>
    </o:shapelayout>
  </w:shapeDefaults>
  <w:decimalSymbol w:val=","/>
  <w:listSeparator w:val=";"/>
  <w14:docId w14:val="2CE16ADA"/>
  <w15:docId w15:val="{BAD1EC28-7D11-4B90-A85D-4BE20421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63EC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qFormat/>
    <w:rsid w:val="003B17E5"/>
  </w:style>
  <w:style w:type="paragraph" w:styleId="Tekstkomentarza">
    <w:name w:val="annotation text"/>
    <w:aliases w:val="Comment Text Char"/>
    <w:basedOn w:val="Normalny"/>
    <w:link w:val="TekstkomentarzaZnak1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semiHidden/>
    <w:rsid w:val="003B17E5"/>
  </w:style>
  <w:style w:type="character" w:styleId="Odwoanieprzypisukocowego">
    <w:name w:val="endnote reference"/>
    <w:basedOn w:val="Domylnaczcionkaakapitu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character" w:customStyle="1" w:styleId="additional-attributeslabel">
    <w:name w:val="additional-attributes__label"/>
    <w:basedOn w:val="Domylnaczcionkaakapitu"/>
    <w:rsid w:val="002F64D4"/>
  </w:style>
  <w:style w:type="character" w:customStyle="1" w:styleId="additional-attributesdata">
    <w:name w:val="additional-attributes__data"/>
    <w:basedOn w:val="Domylnaczcionkaakapitu"/>
    <w:rsid w:val="002F64D4"/>
  </w:style>
  <w:style w:type="character" w:customStyle="1" w:styleId="sku">
    <w:name w:val="sku"/>
    <w:basedOn w:val="Domylnaczcionkaakapitu"/>
    <w:rsid w:val="00EA5E61"/>
  </w:style>
  <w:style w:type="character" w:customStyle="1" w:styleId="editable">
    <w:name w:val="editable"/>
    <w:basedOn w:val="Domylnaczcionkaakapitu"/>
    <w:rsid w:val="004B1BDF"/>
  </w:style>
  <w:style w:type="character" w:customStyle="1" w:styleId="product-detail-ordernumber-label">
    <w:name w:val="product-detail-ordernumber-label"/>
    <w:basedOn w:val="Domylnaczcionkaakapitu"/>
    <w:rsid w:val="003D384C"/>
  </w:style>
  <w:style w:type="character" w:customStyle="1" w:styleId="product-detail-ordernumber">
    <w:name w:val="product-detail-ordernumber"/>
    <w:basedOn w:val="Domylnaczcionkaakapitu"/>
    <w:rsid w:val="003D384C"/>
  </w:style>
  <w:style w:type="character" w:customStyle="1" w:styleId="productname">
    <w:name w:val="productname"/>
    <w:basedOn w:val="Domylnaczcionkaakapitu"/>
    <w:rsid w:val="00B81102"/>
  </w:style>
  <w:style w:type="paragraph" w:customStyle="1" w:styleId="opislista">
    <w:name w:val="opis_lista"/>
    <w:basedOn w:val="Normalny"/>
    <w:rsid w:val="00302C06"/>
    <w:pPr>
      <w:spacing w:before="100" w:beforeAutospacing="1" w:after="100" w:afterAutospacing="1"/>
    </w:pPr>
    <w:rPr>
      <w:sz w:val="24"/>
      <w:szCs w:val="24"/>
    </w:rPr>
  </w:style>
  <w:style w:type="table" w:customStyle="1" w:styleId="Tabela-Siatka2">
    <w:name w:val="Tabela - Siatka2"/>
    <w:basedOn w:val="Standardowy"/>
    <w:uiPriority w:val="59"/>
    <w:rsid w:val="008E5F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41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1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2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5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5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2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8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E3B-A1FD-4075-A39A-CDAC623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846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6298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Kamila Snochowska</cp:lastModifiedBy>
  <cp:revision>14</cp:revision>
  <cp:lastPrinted>2024-11-21T11:09:00Z</cp:lastPrinted>
  <dcterms:created xsi:type="dcterms:W3CDTF">2024-11-19T12:34:00Z</dcterms:created>
  <dcterms:modified xsi:type="dcterms:W3CDTF">2024-11-21T11:38:00Z</dcterms:modified>
</cp:coreProperties>
</file>