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9FD27" w14:textId="6626F857" w:rsidR="00EA509B" w:rsidRPr="00B44CB1" w:rsidRDefault="00EA509B" w:rsidP="004055FF">
      <w:pPr>
        <w:tabs>
          <w:tab w:val="left" w:pos="426"/>
        </w:tabs>
        <w:ind w:left="426"/>
        <w:jc w:val="right"/>
        <w:rPr>
          <w:b/>
        </w:rPr>
      </w:pPr>
      <w:r w:rsidRPr="00B44CB1">
        <w:rPr>
          <w:b/>
        </w:rPr>
        <w:t>Z</w:t>
      </w:r>
      <w:r w:rsidR="008A7C97" w:rsidRPr="00B44CB1">
        <w:rPr>
          <w:b/>
        </w:rPr>
        <w:t>AŁĄCZNIK NR</w:t>
      </w:r>
      <w:r w:rsidR="00BC2846" w:rsidRPr="00B44CB1">
        <w:rPr>
          <w:b/>
        </w:rPr>
        <w:t xml:space="preserve"> </w:t>
      </w:r>
      <w:r w:rsidR="00617AC2" w:rsidRPr="00B44CB1">
        <w:rPr>
          <w:b/>
        </w:rPr>
        <w:t>2</w:t>
      </w:r>
    </w:p>
    <w:p w14:paraId="6F518139" w14:textId="77777777" w:rsidR="00343F84" w:rsidRPr="00B44CB1" w:rsidRDefault="00BC2846" w:rsidP="00343F84">
      <w:pPr>
        <w:tabs>
          <w:tab w:val="left" w:pos="426"/>
        </w:tabs>
        <w:ind w:left="426"/>
        <w:jc w:val="center"/>
        <w:rPr>
          <w:b/>
        </w:rPr>
      </w:pPr>
      <w:r w:rsidRPr="00B44CB1">
        <w:rPr>
          <w:b/>
        </w:rPr>
        <w:t>OPIS PRZEDMIOTU ZAMÓWIENIA</w:t>
      </w:r>
    </w:p>
    <w:p w14:paraId="6E8B4F4A" w14:textId="77777777" w:rsidR="008E3670" w:rsidRPr="00F7267B" w:rsidRDefault="008E3670" w:rsidP="008E3670">
      <w:pPr>
        <w:rPr>
          <w:b/>
          <w:u w:val="single"/>
        </w:rPr>
      </w:pPr>
    </w:p>
    <w:p w14:paraId="1915B6E0" w14:textId="58A34E8C" w:rsidR="001C1292" w:rsidRPr="00F7267B" w:rsidRDefault="00081281" w:rsidP="008E3670">
      <w:pPr>
        <w:ind w:firstLine="66"/>
        <w:rPr>
          <w:b/>
          <w:color w:val="000000" w:themeColor="text1"/>
        </w:rPr>
      </w:pPr>
      <w:r w:rsidRPr="00F7267B">
        <w:t xml:space="preserve">w postępowaniu o udzielenie zamówienia publicznego w trybie </w:t>
      </w:r>
      <w:r w:rsidR="00B5732F" w:rsidRPr="00F7267B">
        <w:t>zapytania ofertowego</w:t>
      </w:r>
      <w:r w:rsidRPr="00F7267B">
        <w:t xml:space="preserve"> numer </w:t>
      </w:r>
      <w:r w:rsidRPr="00F7267B">
        <w:rPr>
          <w:b/>
          <w:lang w:eastAsia="en-US"/>
        </w:rPr>
        <w:t>ZP/2311/</w:t>
      </w:r>
      <w:r w:rsidR="0036376E" w:rsidRPr="00F7267B">
        <w:rPr>
          <w:b/>
          <w:lang w:eastAsia="en-US"/>
        </w:rPr>
        <w:t>17</w:t>
      </w:r>
      <w:r w:rsidR="00B5732F" w:rsidRPr="00F7267B">
        <w:rPr>
          <w:b/>
          <w:lang w:eastAsia="en-US"/>
        </w:rPr>
        <w:t>/</w:t>
      </w:r>
      <w:r w:rsidR="00DD2BB0" w:rsidRPr="00F7267B">
        <w:rPr>
          <w:b/>
          <w:lang w:eastAsia="en-US"/>
        </w:rPr>
        <w:t>387</w:t>
      </w:r>
      <w:r w:rsidR="00DA7BCA" w:rsidRPr="00F7267B">
        <w:rPr>
          <w:b/>
          <w:lang w:eastAsia="en-US"/>
        </w:rPr>
        <w:t>/202</w:t>
      </w:r>
      <w:r w:rsidR="0036376E" w:rsidRPr="00F7267B">
        <w:rPr>
          <w:b/>
          <w:lang w:eastAsia="en-US"/>
        </w:rPr>
        <w:t>3</w:t>
      </w:r>
      <w:r w:rsidR="001C1292" w:rsidRPr="00F7267B">
        <w:rPr>
          <w:bCs/>
          <w:lang w:eastAsia="en-US"/>
        </w:rPr>
        <w:t xml:space="preserve"> </w:t>
      </w:r>
      <w:r w:rsidRPr="00F7267B">
        <w:t>na:</w:t>
      </w:r>
      <w:bookmarkStart w:id="0" w:name="_Toc527020425"/>
      <w:bookmarkStart w:id="1" w:name="_Toc527020426"/>
      <w:r w:rsidRPr="00F7267B">
        <w:rPr>
          <w:i/>
        </w:rPr>
        <w:t xml:space="preserve"> </w:t>
      </w:r>
      <w:bookmarkStart w:id="2" w:name="_Hlk99964082"/>
      <w:r w:rsidR="00B5732F" w:rsidRPr="00F7267B">
        <w:rPr>
          <w:b/>
          <w:color w:val="000000" w:themeColor="text1"/>
        </w:rPr>
        <w:t xml:space="preserve">Dostawę </w:t>
      </w:r>
      <w:r w:rsidR="0036376E" w:rsidRPr="00F7267B">
        <w:rPr>
          <w:b/>
          <w:color w:val="000000" w:themeColor="text1"/>
        </w:rPr>
        <w:t>urządzeń sieciowych</w:t>
      </w:r>
      <w:r w:rsidR="00B5732F" w:rsidRPr="00F7267B">
        <w:rPr>
          <w:b/>
          <w:color w:val="000000" w:themeColor="text1"/>
        </w:rPr>
        <w:t xml:space="preserve"> </w:t>
      </w:r>
      <w:r w:rsidR="007A7F99">
        <w:rPr>
          <w:b/>
          <w:color w:val="000000" w:themeColor="text1"/>
        </w:rPr>
        <w:t xml:space="preserve"> i komputerowych </w:t>
      </w:r>
      <w:r w:rsidR="00B5732F" w:rsidRPr="00F7267B">
        <w:rPr>
          <w:b/>
          <w:color w:val="000000" w:themeColor="text1"/>
        </w:rPr>
        <w:t>dla Akademii Nauk Stosowanych w Elblągu</w:t>
      </w:r>
      <w:bookmarkEnd w:id="2"/>
    </w:p>
    <w:bookmarkEnd w:id="0"/>
    <w:bookmarkEnd w:id="1"/>
    <w:p w14:paraId="6A226510" w14:textId="605768BA" w:rsidR="003224D5" w:rsidRPr="00F7267B" w:rsidRDefault="0036376E" w:rsidP="00B813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/>
        <w:ind w:left="426"/>
        <w:jc w:val="both"/>
      </w:pPr>
      <w:r w:rsidRPr="00F7267B">
        <w:rPr>
          <w:color w:val="000000" w:themeColor="text1"/>
        </w:rPr>
        <w:t>Urządzenia</w:t>
      </w:r>
      <w:r w:rsidR="00DA7BCA" w:rsidRPr="00F7267B">
        <w:rPr>
          <w:color w:val="000000" w:themeColor="text1"/>
        </w:rPr>
        <w:t xml:space="preserve"> </w:t>
      </w:r>
      <w:r w:rsidR="003224D5" w:rsidRPr="00F7267B">
        <w:t>będąc</w:t>
      </w:r>
      <w:r w:rsidRPr="00F7267B">
        <w:t>e</w:t>
      </w:r>
      <w:r w:rsidR="003224D5" w:rsidRPr="00F7267B">
        <w:t xml:space="preserve"> przedmiotem zamówienia muszą spełniać co najmniej parametry i funkcje wyszczególnione przez Zamawiającego </w:t>
      </w:r>
      <w:r w:rsidR="003224D5" w:rsidRPr="00F7267B">
        <w:rPr>
          <w:b/>
        </w:rPr>
        <w:t>w kolumnie</w:t>
      </w:r>
      <w:r w:rsidR="00995115" w:rsidRPr="00F7267B">
        <w:rPr>
          <w:b/>
          <w:i/>
        </w:rPr>
        <w:t xml:space="preserve"> a</w:t>
      </w:r>
      <w:r w:rsidR="003224D5" w:rsidRPr="00F7267B">
        <w:rPr>
          <w:b/>
        </w:rPr>
        <w:t xml:space="preserve"> tabeli poniżej. </w:t>
      </w:r>
    </w:p>
    <w:p w14:paraId="2A74AB63" w14:textId="14E2D66A" w:rsidR="003224D5" w:rsidRPr="00F7267B" w:rsidRDefault="003224D5" w:rsidP="00B813D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60"/>
        <w:ind w:left="426"/>
        <w:jc w:val="both"/>
        <w:rPr>
          <w:color w:val="000000" w:themeColor="text1"/>
        </w:rPr>
      </w:pPr>
      <w:r w:rsidRPr="00F7267B">
        <w:rPr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4BD4D7B6" w14:textId="37FBBDF0" w:rsidR="003224D5" w:rsidRPr="00F7267B" w:rsidRDefault="003224D5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F7267B">
        <w:rPr>
          <w:bCs/>
          <w:color w:val="000000" w:themeColor="text1"/>
        </w:rPr>
        <w:t xml:space="preserve">Wykonawca </w:t>
      </w:r>
      <w:r w:rsidRPr="00F7267B">
        <w:rPr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F7267B">
        <w:rPr>
          <w:bCs/>
          <w:color w:val="000000"/>
        </w:rPr>
        <w:t>w OPZ</w:t>
      </w:r>
      <w:r w:rsidR="00FD299D" w:rsidRPr="00F7267B">
        <w:rPr>
          <w:bCs/>
          <w:color w:val="000000"/>
        </w:rPr>
        <w:t>. W</w:t>
      </w:r>
      <w:r w:rsidR="00DA7BCA" w:rsidRPr="00F7267B">
        <w:rPr>
          <w:bCs/>
          <w:color w:val="000000"/>
        </w:rPr>
        <w:t xml:space="preserve"> takim przypadku Wykonawca</w:t>
      </w:r>
      <w:r w:rsidRPr="00F7267B">
        <w:rPr>
          <w:bCs/>
          <w:color w:val="000000"/>
        </w:rPr>
        <w:t xml:space="preserve"> do oferty </w:t>
      </w:r>
      <w:r w:rsidR="00DA7BCA" w:rsidRPr="00F7267B">
        <w:rPr>
          <w:bCs/>
          <w:color w:val="000000"/>
        </w:rPr>
        <w:t>zobowiązany jest</w:t>
      </w:r>
      <w:r w:rsidRPr="00F7267B">
        <w:rPr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F7267B">
        <w:rPr>
          <w:bCs/>
          <w:color w:val="000000" w:themeColor="text1"/>
        </w:rPr>
        <w:t>. Parametry równoważności zostały określone w O</w:t>
      </w:r>
      <w:r w:rsidR="00795275" w:rsidRPr="00F7267B">
        <w:rPr>
          <w:bCs/>
          <w:color w:val="000000" w:themeColor="text1"/>
        </w:rPr>
        <w:t>PZ</w:t>
      </w:r>
      <w:r w:rsidRPr="00F7267B">
        <w:rPr>
          <w:bCs/>
          <w:color w:val="000000" w:themeColor="text1"/>
        </w:rPr>
        <w:t xml:space="preserve">. </w:t>
      </w:r>
    </w:p>
    <w:p w14:paraId="5209C888" w14:textId="77777777" w:rsidR="008113B7" w:rsidRPr="00F7267B" w:rsidRDefault="003224D5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  <w:r w:rsidRPr="00F7267B">
        <w:rPr>
          <w:color w:val="000000" w:themeColor="text1"/>
        </w:rPr>
        <w:t xml:space="preserve">Ciężar </w:t>
      </w:r>
      <w:r w:rsidRPr="00F7267B">
        <w:rPr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F7267B">
        <w:t>.</w:t>
      </w:r>
    </w:p>
    <w:p w14:paraId="7C01C841" w14:textId="59093A2D" w:rsidR="008113B7" w:rsidRPr="00F7267B" w:rsidRDefault="008113B7" w:rsidP="008113B7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  <w:rPr>
          <w:bCs/>
          <w:color w:val="000000" w:themeColor="text1"/>
        </w:rPr>
      </w:pPr>
      <w:r w:rsidRPr="00F7267B">
        <w:rPr>
          <w:rFonts w:eastAsia="Calibri"/>
          <w:bCs/>
          <w:lang w:eastAsia="en-US"/>
        </w:rPr>
        <w:t>Sposób sporządzenia dokumentu:</w:t>
      </w:r>
    </w:p>
    <w:p w14:paraId="6B6C5E9F" w14:textId="77777777" w:rsidR="008113B7" w:rsidRPr="00F7267B" w:rsidRDefault="008113B7" w:rsidP="008113B7">
      <w:pPr>
        <w:tabs>
          <w:tab w:val="left" w:pos="6379"/>
        </w:tabs>
        <w:jc w:val="both"/>
      </w:pPr>
      <w:r w:rsidRPr="00F7267B">
        <w:t xml:space="preserve">        W </w:t>
      </w:r>
      <w:r w:rsidRPr="00F7267B">
        <w:rPr>
          <w:bCs/>
        </w:rPr>
        <w:t xml:space="preserve">kolumnie </w:t>
      </w:r>
      <w:r w:rsidRPr="00F7267B">
        <w:rPr>
          <w:bCs/>
          <w:i/>
        </w:rPr>
        <w:t xml:space="preserve">c </w:t>
      </w:r>
      <w:r w:rsidRPr="00F7267B">
        <w:rPr>
          <w:bCs/>
        </w:rPr>
        <w:t>tabeli</w:t>
      </w:r>
      <w:r w:rsidRPr="00F7267B">
        <w:rPr>
          <w:b/>
        </w:rPr>
        <w:t xml:space="preserve"> </w:t>
      </w:r>
      <w:r w:rsidRPr="00F7267B">
        <w:t>Wykonawca określi:</w:t>
      </w:r>
    </w:p>
    <w:p w14:paraId="3776E117" w14:textId="77777777" w:rsidR="008113B7" w:rsidRPr="00F7267B" w:rsidRDefault="008113B7" w:rsidP="008113B7">
      <w:pPr>
        <w:numPr>
          <w:ilvl w:val="0"/>
          <w:numId w:val="34"/>
        </w:numPr>
        <w:autoSpaceDE w:val="0"/>
        <w:autoSpaceDN w:val="0"/>
        <w:adjustRightInd w:val="0"/>
        <w:ind w:left="1134" w:hanging="283"/>
        <w:jc w:val="both"/>
      </w:pPr>
      <w:r w:rsidRPr="00F7267B">
        <w:t>każdorazowo parametry oferowanych produktów i rozwiązań przy czym w przypadku:</w:t>
      </w:r>
    </w:p>
    <w:p w14:paraId="66A5F569" w14:textId="77777777" w:rsidR="008113B7" w:rsidRPr="00F7267B" w:rsidRDefault="008113B7" w:rsidP="008113B7">
      <w:pPr>
        <w:numPr>
          <w:ilvl w:val="0"/>
          <w:numId w:val="35"/>
        </w:numPr>
        <w:autoSpaceDE w:val="0"/>
        <w:autoSpaceDN w:val="0"/>
        <w:adjustRightInd w:val="0"/>
        <w:contextualSpacing/>
        <w:jc w:val="both"/>
      </w:pPr>
      <w:r w:rsidRPr="00F7267B">
        <w:t>podania przez Zamawiającego parametru technicznego w formie ,,mim.”, ,,maks.’, ,,lub”, ,,od... do... „ odpowiednio konkretny oferowany parametr,</w:t>
      </w:r>
    </w:p>
    <w:p w14:paraId="07C4B6FB" w14:textId="77777777" w:rsidR="008113B7" w:rsidRPr="00F7267B" w:rsidRDefault="008113B7" w:rsidP="008113B7">
      <w:pPr>
        <w:numPr>
          <w:ilvl w:val="0"/>
          <w:numId w:val="35"/>
        </w:numPr>
        <w:autoSpaceDE w:val="0"/>
        <w:autoSpaceDN w:val="0"/>
        <w:adjustRightInd w:val="0"/>
        <w:contextualSpacing/>
        <w:jc w:val="both"/>
      </w:pPr>
      <w:r w:rsidRPr="00F7267B">
        <w:t>całkowitego spełnienia parametru wyspecyfikowanego przez Zamawiającego wystarczy, jeżeli Wykonawca potwierdzi zgodność parametru poprzez wpisanie w komórkę określenia „</w:t>
      </w:r>
      <w:r w:rsidRPr="00F7267B">
        <w:rPr>
          <w:b/>
        </w:rPr>
        <w:t>TAK, oferowany”</w:t>
      </w:r>
    </w:p>
    <w:p w14:paraId="20AC7C00" w14:textId="77777777" w:rsidR="008113B7" w:rsidRPr="00F7267B" w:rsidRDefault="008113B7" w:rsidP="002576C5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1134" w:hanging="283"/>
        <w:jc w:val="both"/>
      </w:pPr>
      <w:r w:rsidRPr="00F7267B">
        <w:t>nazwę producenta, model i kod oferowanego produktu, w szczególności, jeżeli Zamawiający użył zwrotu</w:t>
      </w:r>
      <w:r w:rsidRPr="00F7267B">
        <w:rPr>
          <w:i/>
          <w:iCs/>
        </w:rPr>
        <w:t xml:space="preserve"> Wpisać nazwę producenta, model i kod produktu</w:t>
      </w:r>
      <w:r w:rsidRPr="00F7267B">
        <w:t>.</w:t>
      </w:r>
    </w:p>
    <w:p w14:paraId="7C12E5AB" w14:textId="7A797812" w:rsidR="008113B7" w:rsidRPr="00F7267B" w:rsidRDefault="008113B7" w:rsidP="008113B7">
      <w:pPr>
        <w:ind w:left="426"/>
        <w:jc w:val="both"/>
      </w:pPr>
      <w:r w:rsidRPr="00F7267B">
        <w:t>Dokument winien być podpisany przez upoważnionego przedstawiciela Wykonawcy w sposób zgodny z określonym w Zapytaniem Ofertowym.</w:t>
      </w:r>
    </w:p>
    <w:p w14:paraId="39EB2439" w14:textId="404271D8" w:rsidR="00511176" w:rsidRDefault="003224D5" w:rsidP="0051117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both"/>
      </w:pPr>
      <w:r w:rsidRPr="00F7267B">
        <w:t xml:space="preserve">Przedmiot zamówienia stanowi dostawę </w:t>
      </w:r>
      <w:r w:rsidR="006622AC" w:rsidRPr="00F7267B">
        <w:t>urządzeń sieciowych</w:t>
      </w:r>
      <w:r w:rsidR="00B5732F" w:rsidRPr="00F7267B">
        <w:t xml:space="preserve"> </w:t>
      </w:r>
      <w:r w:rsidR="00C50C47">
        <w:t xml:space="preserve">i komputerowych </w:t>
      </w:r>
      <w:r w:rsidRPr="00F7267B">
        <w:t>o parametrach określonych poniżej:</w:t>
      </w:r>
      <w:r w:rsidR="000C0358" w:rsidRPr="00F7267B">
        <w:t xml:space="preserve"> </w:t>
      </w:r>
      <w:bookmarkStart w:id="3" w:name="_Hlk45630190"/>
    </w:p>
    <w:p w14:paraId="2EBF28B7" w14:textId="77777777" w:rsidR="00D15C11" w:rsidRDefault="00D15C11" w:rsidP="00511176">
      <w:pPr>
        <w:autoSpaceDE w:val="0"/>
        <w:autoSpaceDN w:val="0"/>
        <w:adjustRightInd w:val="0"/>
        <w:jc w:val="both"/>
        <w:rPr>
          <w:b/>
          <w:bCs/>
        </w:rPr>
      </w:pPr>
    </w:p>
    <w:p w14:paraId="10686C55" w14:textId="1A7A7DB9" w:rsidR="00841168" w:rsidRPr="00F7267B" w:rsidRDefault="00841168" w:rsidP="00511176">
      <w:pPr>
        <w:autoSpaceDE w:val="0"/>
        <w:autoSpaceDN w:val="0"/>
        <w:adjustRightInd w:val="0"/>
        <w:jc w:val="both"/>
      </w:pPr>
      <w:r w:rsidRPr="00F7267B">
        <w:rPr>
          <w:b/>
          <w:bCs/>
        </w:rPr>
        <w:t>I cześć zamówienia</w:t>
      </w:r>
      <w:r w:rsidRPr="00F7267B">
        <w:t xml:space="preserve">: </w:t>
      </w:r>
      <w:r w:rsidRPr="00F7267B">
        <w:rPr>
          <w:i/>
          <w:iCs/>
        </w:rPr>
        <w:t xml:space="preserve">Dostawa urządzeń sieciowych </w:t>
      </w:r>
      <w:r w:rsidR="00C50C47">
        <w:rPr>
          <w:i/>
          <w:iCs/>
        </w:rPr>
        <w:t xml:space="preserve">i komputerowych </w:t>
      </w:r>
      <w:r w:rsidRPr="00F7267B">
        <w:rPr>
          <w:i/>
          <w:iCs/>
        </w:rPr>
        <w:t>dla Akademii Nauk Stosowanych w Elblągu</w:t>
      </w:r>
    </w:p>
    <w:bookmarkEnd w:id="3"/>
    <w:tbl>
      <w:tblPr>
        <w:tblStyle w:val="Tabela-Siatka"/>
        <w:tblW w:w="10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709"/>
        <w:gridCol w:w="3989"/>
      </w:tblGrid>
      <w:tr w:rsidR="007A7F99" w:rsidRPr="00F7267B" w14:paraId="6F587786" w14:textId="271D0820" w:rsidTr="007A7F99">
        <w:trPr>
          <w:trHeight w:val="456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  <w:hideMark/>
          </w:tcPr>
          <w:p w14:paraId="4CBDDB23" w14:textId="584FE541" w:rsidR="007A7F99" w:rsidRPr="00F7267B" w:rsidRDefault="007A7F99" w:rsidP="008113B7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245" w:type="dxa"/>
          </w:tcPr>
          <w:p w14:paraId="223E18DA" w14:textId="0B55E170" w:rsidR="007A7F99" w:rsidRPr="00F7267B" w:rsidRDefault="007A7F99" w:rsidP="008113B7">
            <w:pPr>
              <w:jc w:val="center"/>
              <w:rPr>
                <w:b/>
                <w:bCs/>
              </w:rPr>
            </w:pPr>
            <w:r w:rsidRPr="00F7267B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8C9C64" w14:textId="7E446E08" w:rsidR="007A7F99" w:rsidRPr="00F7267B" w:rsidRDefault="007A7F99" w:rsidP="008113B7">
            <w:pPr>
              <w:jc w:val="center"/>
              <w:rPr>
                <w:b/>
                <w:bCs/>
                <w:sz w:val="20"/>
                <w:szCs w:val="20"/>
                <w:highlight w:val="blue"/>
              </w:rPr>
            </w:pPr>
            <w:r w:rsidRPr="00F7267B">
              <w:rPr>
                <w:b/>
                <w:bCs/>
                <w:sz w:val="20"/>
                <w:szCs w:val="20"/>
              </w:rPr>
              <w:t>Ilość sztuk</w:t>
            </w:r>
          </w:p>
        </w:tc>
        <w:tc>
          <w:tcPr>
            <w:tcW w:w="3989" w:type="dxa"/>
          </w:tcPr>
          <w:p w14:paraId="1FCD6E12" w14:textId="6C5FF90D" w:rsidR="007A7F99" w:rsidRPr="00F7267B" w:rsidRDefault="007A7F99" w:rsidP="008113B7">
            <w:pPr>
              <w:jc w:val="center"/>
              <w:rPr>
                <w:b/>
                <w:bCs/>
                <w:sz w:val="20"/>
                <w:szCs w:val="20"/>
              </w:rPr>
            </w:pPr>
            <w:r w:rsidRPr="00F7267B">
              <w:rPr>
                <w:b/>
                <w:sz w:val="20"/>
                <w:szCs w:val="20"/>
              </w:rPr>
              <w:t xml:space="preserve">Parametry oferowane przez Wykonawcę </w:t>
            </w:r>
            <w:r w:rsidRPr="00F7267B">
              <w:rPr>
                <w:bCs/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7A7F99" w:rsidRPr="00F7267B" w14:paraId="7E1CEFC0" w14:textId="27047617" w:rsidTr="007A7F99">
        <w:trPr>
          <w:trHeight w:val="37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2D1AEF5B" w14:textId="7F122790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5" w:type="dxa"/>
          </w:tcPr>
          <w:p w14:paraId="5B367D53" w14:textId="0C1AE6BA" w:rsidR="007A7F99" w:rsidRPr="00F7267B" w:rsidRDefault="007A7F99" w:rsidP="008113B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5D4494" w14:textId="434C250F" w:rsidR="007A7F99" w:rsidRPr="00F7267B" w:rsidRDefault="007A7F99" w:rsidP="008113B7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989" w:type="dxa"/>
          </w:tcPr>
          <w:p w14:paraId="71332A1E" w14:textId="0241AE96" w:rsidR="007A7F99" w:rsidRPr="00F7267B" w:rsidRDefault="007A7F99" w:rsidP="00995115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c</w:t>
            </w:r>
          </w:p>
        </w:tc>
      </w:tr>
      <w:tr w:rsidR="007A7F99" w:rsidRPr="00F7267B" w14:paraId="31FAE9CA" w14:textId="52E3B1F7" w:rsidTr="001924CA">
        <w:trPr>
          <w:trHeight w:val="91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22C34DB" w14:textId="51AC6098" w:rsidR="007A7F99" w:rsidRPr="00F7267B" w:rsidRDefault="007A7F99" w:rsidP="00B44CB1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F7267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</w:tcPr>
          <w:p w14:paraId="68A8776D" w14:textId="77777777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Nośniki LTO-8 (LTO Ultrium 8)</w:t>
            </w:r>
          </w:p>
          <w:p w14:paraId="21FA75FA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- 12 TB pojemności przed kompresją</w:t>
            </w:r>
          </w:p>
          <w:p w14:paraId="208CC872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- 30 TB po kompresji</w:t>
            </w:r>
          </w:p>
          <w:p w14:paraId="516033E4" w14:textId="53F281F9" w:rsidR="007A7F99" w:rsidRPr="00F7267B" w:rsidRDefault="007A7F99" w:rsidP="007A7F99">
            <w:r w:rsidRPr="00F7267B">
              <w:rPr>
                <w:sz w:val="20"/>
                <w:szCs w:val="20"/>
              </w:rPr>
              <w:t>- z etykietą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7E8D3D" w14:textId="5472C0ED" w:rsidR="007A7F99" w:rsidRPr="00F7267B" w:rsidRDefault="007A7F99" w:rsidP="006622AC">
            <w:pPr>
              <w:jc w:val="center"/>
              <w:rPr>
                <w:sz w:val="20"/>
                <w:szCs w:val="20"/>
              </w:rPr>
            </w:pPr>
          </w:p>
          <w:p w14:paraId="41CB8984" w14:textId="29D1E658" w:rsidR="007A7F99" w:rsidRPr="00F7267B" w:rsidRDefault="007A7F99" w:rsidP="006622AC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40</w:t>
            </w:r>
          </w:p>
          <w:p w14:paraId="38675C87" w14:textId="77777777" w:rsidR="007A7F99" w:rsidRPr="00F7267B" w:rsidRDefault="007A7F99" w:rsidP="008113B7">
            <w:pPr>
              <w:jc w:val="center"/>
              <w:rPr>
                <w:sz w:val="20"/>
                <w:szCs w:val="20"/>
              </w:rPr>
            </w:pPr>
          </w:p>
          <w:p w14:paraId="70557D22" w14:textId="06E3DD2D" w:rsidR="007A7F99" w:rsidRPr="00F7267B" w:rsidRDefault="007A7F99" w:rsidP="008113B7">
            <w:pPr>
              <w:jc w:val="center"/>
              <w:rPr>
                <w:sz w:val="20"/>
                <w:szCs w:val="20"/>
              </w:rPr>
            </w:pPr>
          </w:p>
          <w:p w14:paraId="1AAE763E" w14:textId="36C93C4C" w:rsidR="007A7F99" w:rsidRPr="00F7267B" w:rsidRDefault="007A7F99" w:rsidP="008113B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89" w:type="dxa"/>
          </w:tcPr>
          <w:p w14:paraId="7AA48CEA" w14:textId="77777777" w:rsidR="007A7F99" w:rsidRPr="00F7267B" w:rsidRDefault="007A7F99" w:rsidP="00995115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59D57465" w14:textId="77777777" w:rsidR="007A7F99" w:rsidRPr="00F7267B" w:rsidRDefault="007A7F99" w:rsidP="00995115">
            <w:pPr>
              <w:jc w:val="center"/>
              <w:rPr>
                <w:i/>
                <w:sz w:val="20"/>
                <w:szCs w:val="20"/>
              </w:rPr>
            </w:pPr>
          </w:p>
          <w:p w14:paraId="4A344D72" w14:textId="77777777" w:rsidR="007A7F99" w:rsidRPr="00F7267B" w:rsidRDefault="007A7F99" w:rsidP="00995115">
            <w:pPr>
              <w:jc w:val="center"/>
              <w:rPr>
                <w:i/>
                <w:sz w:val="20"/>
                <w:szCs w:val="20"/>
              </w:rPr>
            </w:pPr>
          </w:p>
          <w:p w14:paraId="042F2E52" w14:textId="6CDF3655" w:rsidR="007A7F99" w:rsidRPr="00F7267B" w:rsidRDefault="007A7F99" w:rsidP="00995115">
            <w:pPr>
              <w:jc w:val="center"/>
              <w:rPr>
                <w:sz w:val="20"/>
                <w:szCs w:val="20"/>
              </w:rPr>
            </w:pPr>
          </w:p>
        </w:tc>
      </w:tr>
      <w:tr w:rsidR="007A7F99" w:rsidRPr="00F7267B" w14:paraId="7D1BD13F" w14:textId="77777777" w:rsidTr="007A7F99">
        <w:trPr>
          <w:trHeight w:val="20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64D3EA5" w14:textId="4D336384" w:rsidR="007A7F99" w:rsidRPr="00F7267B" w:rsidRDefault="007A7F99" w:rsidP="007A7F99">
            <w:pPr>
              <w:spacing w:after="160" w:line="252" w:lineRule="auto"/>
              <w:contextualSpacing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245" w:type="dxa"/>
            <w:vAlign w:val="center"/>
          </w:tcPr>
          <w:p w14:paraId="125AA20A" w14:textId="77777777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Bramka SMS</w:t>
            </w:r>
          </w:p>
          <w:p w14:paraId="3A071AAC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Wysyłanie, odbiór SMS</w:t>
            </w:r>
          </w:p>
          <w:p w14:paraId="3D970570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Wysyłanie, odbiór MMS</w:t>
            </w:r>
          </w:p>
          <w:p w14:paraId="65B86211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Wysyłanie wiadomości według harmonogramu wysyłek</w:t>
            </w:r>
          </w:p>
          <w:p w14:paraId="6D9711D8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Minimum 1 modem 4G</w:t>
            </w:r>
          </w:p>
          <w:p w14:paraId="57948C58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Przepustowość minimum 25 sms/minutę</w:t>
            </w:r>
          </w:p>
          <w:p w14:paraId="78D8F5FD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 Monitoring dostępności usług i serwerów z powiadomieniem SMS </w:t>
            </w:r>
          </w:p>
          <w:p w14:paraId="3661EBF0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Interfejs API umożliwiający integrację z systemami zewnętrznymi (metoda HTTP GET lub JSON)</w:t>
            </w:r>
          </w:p>
          <w:p w14:paraId="65A527E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Przekierowywanie Email na SMS</w:t>
            </w:r>
          </w:p>
          <w:p w14:paraId="0BF9DC2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Zarządzanie przez przeglądarkę</w:t>
            </w:r>
          </w:p>
          <w:p w14:paraId="0B80C12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Obsługa zewnętrznych czujników temperatury</w:t>
            </w:r>
          </w:p>
          <w:p w14:paraId="657FCDD6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Alerty SMS z czujnika Temperatury</w:t>
            </w:r>
          </w:p>
          <w:p w14:paraId="7308798F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Uwierzytelnianie wieloskładnikowe (MFA)</w:t>
            </w:r>
          </w:p>
          <w:p w14:paraId="272C5597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Antena na wyposażeniu</w:t>
            </w:r>
          </w:p>
          <w:p w14:paraId="6D0D7046" w14:textId="6ADC5865" w:rsidR="007A7F99" w:rsidRPr="00F7267B" w:rsidRDefault="007A7F99" w:rsidP="007A7F99">
            <w:r w:rsidRPr="00F7267B">
              <w:rPr>
                <w:sz w:val="20"/>
                <w:szCs w:val="20"/>
              </w:rPr>
              <w:lastRenderedPageBreak/>
              <w:t xml:space="preserve">- Czujnik temperatury o minimalnym zakresie pomiaru zawierającym się w zakresie od 0 do 50st. C na wyposażeniu.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68FE22" w14:textId="72B38BF7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989" w:type="dxa"/>
          </w:tcPr>
          <w:p w14:paraId="3641660A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52EA2F0C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053F2EEE" w14:textId="77777777" w:rsidTr="007A7F99">
        <w:trPr>
          <w:trHeight w:val="113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9AFFD7B" w14:textId="51A8A0F3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245" w:type="dxa"/>
          </w:tcPr>
          <w:p w14:paraId="18F99CE5" w14:textId="77777777" w:rsidR="007A7F99" w:rsidRPr="00F7267B" w:rsidRDefault="007A7F99" w:rsidP="007A7F99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Wkładki SFP/SFP+</w:t>
            </w:r>
          </w:p>
          <w:p w14:paraId="3B04C413" w14:textId="77777777" w:rsidR="007A7F99" w:rsidRPr="00F7267B" w:rsidRDefault="007A7F99" w:rsidP="007A7F99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Moduł SFP+ 10Gb RJ45 TX </w:t>
            </w:r>
          </w:p>
          <w:p w14:paraId="40E2E04C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Prędkość 10Gbps</w:t>
            </w:r>
          </w:p>
          <w:p w14:paraId="5AC3A3D1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Odległość transmisji minimum 50m</w:t>
            </w:r>
          </w:p>
          <w:p w14:paraId="07F48E92" w14:textId="1E706B75" w:rsidR="007A7F99" w:rsidRPr="00F7267B" w:rsidRDefault="007A7F99" w:rsidP="007A7F99">
            <w:r w:rsidRPr="00F7267B">
              <w:rPr>
                <w:sz w:val="20"/>
                <w:szCs w:val="20"/>
              </w:rPr>
              <w:t>- Kompatybilne z przełącznikami CISCO serii 9500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9C5C14" w14:textId="37991CD9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4E794956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5C8569F8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01A0CE8F" w14:textId="77777777" w:rsidTr="007A7F99">
        <w:trPr>
          <w:trHeight w:val="101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0074D2B" w14:textId="180D7AD4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245" w:type="dxa"/>
          </w:tcPr>
          <w:p w14:paraId="259F47B5" w14:textId="77777777" w:rsidR="007A7F99" w:rsidRPr="00F7267B" w:rsidRDefault="007A7F99" w:rsidP="007A7F99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Moduł SFP 1Gbps RJ45 TX </w:t>
            </w:r>
          </w:p>
          <w:p w14:paraId="6A8EA306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Prędkość 10Gbps</w:t>
            </w:r>
          </w:p>
          <w:p w14:paraId="7D111254" w14:textId="77777777" w:rsidR="007A7F99" w:rsidRPr="00F7267B" w:rsidRDefault="007A7F99" w:rsidP="007A7F99">
            <w:pPr>
              <w:spacing w:after="160" w:line="252" w:lineRule="auto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Odległość transmisji minimum 50m</w:t>
            </w:r>
          </w:p>
          <w:p w14:paraId="57D7EC3C" w14:textId="12F90D51" w:rsidR="007A7F99" w:rsidRPr="00F7267B" w:rsidRDefault="007A7F99" w:rsidP="007A7F99">
            <w:r w:rsidRPr="00F7267B">
              <w:rPr>
                <w:sz w:val="20"/>
                <w:szCs w:val="20"/>
              </w:rPr>
              <w:t>- Kompatybilne z przełącznikami CISCO serii 9500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282020" w14:textId="4C0E336E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1DFF4EBF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35651343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3488EB59" w14:textId="77777777" w:rsidTr="007A7F99">
        <w:trPr>
          <w:trHeight w:val="27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6B774C" w14:textId="59C15CB3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245" w:type="dxa"/>
            <w:vAlign w:val="center"/>
          </w:tcPr>
          <w:p w14:paraId="26F0784F" w14:textId="44D5FFCF" w:rsidR="007A7F99" w:rsidRPr="00F7267B" w:rsidRDefault="007A7F99" w:rsidP="007A7F99">
            <w:r w:rsidRPr="00F7267B">
              <w:rPr>
                <w:sz w:val="20"/>
                <w:szCs w:val="20"/>
              </w:rPr>
              <w:t xml:space="preserve">Patchcord FTP kategorii 6, 15m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CC8975" w14:textId="118E9B82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667CBB71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1472CB8E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75C22817" w14:textId="6219D7A5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1FCAB9D0" w14:textId="77777777" w:rsidTr="007A7F99">
        <w:trPr>
          <w:trHeight w:val="79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CD946D9" w14:textId="40179A7B" w:rsidR="007A7F99" w:rsidRPr="00F7267B" w:rsidRDefault="007A7F99" w:rsidP="007A7F9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6.</w:t>
            </w:r>
          </w:p>
        </w:tc>
        <w:tc>
          <w:tcPr>
            <w:tcW w:w="5245" w:type="dxa"/>
          </w:tcPr>
          <w:p w14:paraId="3EF35B13" w14:textId="32803DD1" w:rsidR="007A7F99" w:rsidRPr="00F7267B" w:rsidRDefault="007A7F99" w:rsidP="007A7F99">
            <w:pPr>
              <w:rPr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Patchcord E2000/APC-LC/PC duplex, 2m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7FB84A" w14:textId="72443D5F" w:rsidR="007A7F99" w:rsidRPr="00F7267B" w:rsidRDefault="007A7F99" w:rsidP="007A7F99">
            <w:pPr>
              <w:jc w:val="center"/>
              <w:rPr>
                <w:sz w:val="20"/>
                <w:szCs w:val="20"/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3989" w:type="dxa"/>
          </w:tcPr>
          <w:p w14:paraId="5A2FD7E2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4A5CB85E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1CCDD756" w14:textId="424ACB0E" w:rsidR="007A7F99" w:rsidRP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28B32C2B" w14:textId="77777777" w:rsidTr="007A7F99">
        <w:trPr>
          <w:trHeight w:val="3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F98A1D5" w14:textId="765CBCE0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245" w:type="dxa"/>
          </w:tcPr>
          <w:p w14:paraId="5704987A" w14:textId="77777777" w:rsidR="001924CA" w:rsidRDefault="007A7F99" w:rsidP="007A7F99">
            <w:pPr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Patchcord wewnętrzny, jednomodowy, </w:t>
            </w:r>
          </w:p>
          <w:p w14:paraId="4084A7F4" w14:textId="7738BF02" w:rsidR="007A7F99" w:rsidRPr="00F7267B" w:rsidRDefault="007A7F99" w:rsidP="007A7F99">
            <w:pPr>
              <w:jc w:val="both"/>
            </w:pPr>
            <w:r w:rsidRPr="00F7267B">
              <w:rPr>
                <w:sz w:val="20"/>
                <w:szCs w:val="20"/>
              </w:rPr>
              <w:t>6 włókien zakończonych</w:t>
            </w:r>
            <w:r>
              <w:rPr>
                <w:sz w:val="20"/>
                <w:szCs w:val="20"/>
              </w:rPr>
              <w:t xml:space="preserve"> </w:t>
            </w:r>
            <w:r w:rsidRPr="00F7267B">
              <w:rPr>
                <w:sz w:val="20"/>
                <w:szCs w:val="20"/>
              </w:rPr>
              <w:t>LC/PC – LC/PC – 80m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853D33" w14:textId="18F9C198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</w:t>
            </w:r>
          </w:p>
        </w:tc>
        <w:tc>
          <w:tcPr>
            <w:tcW w:w="3989" w:type="dxa"/>
          </w:tcPr>
          <w:p w14:paraId="21FBB9A3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26CDDAAC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3B8998AE" w14:textId="4D99F80D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7E0EFD37" w14:textId="77777777" w:rsidTr="007A7F99">
        <w:trPr>
          <w:trHeight w:val="31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0E443FD" w14:textId="15521641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245" w:type="dxa"/>
          </w:tcPr>
          <w:p w14:paraId="036BD3E9" w14:textId="35BDA865" w:rsidR="007A7F99" w:rsidRPr="00F7267B" w:rsidRDefault="007A7F99" w:rsidP="007A7F99">
            <w:r w:rsidRPr="00F7267B">
              <w:rPr>
                <w:sz w:val="20"/>
                <w:szCs w:val="20"/>
              </w:rPr>
              <w:t>Maskownica do szaf RACK 19”, czarna, metalowa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113D4B" w14:textId="3C2C1D46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20</w:t>
            </w:r>
          </w:p>
        </w:tc>
        <w:tc>
          <w:tcPr>
            <w:tcW w:w="3989" w:type="dxa"/>
          </w:tcPr>
          <w:p w14:paraId="510D6679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1AD3E236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20692DCE" w14:textId="29A0D9E5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2023B7B4" w14:textId="77777777" w:rsidTr="007A7F99">
        <w:trPr>
          <w:trHeight w:val="310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741FAC" w14:textId="1B8F9092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245" w:type="dxa"/>
          </w:tcPr>
          <w:p w14:paraId="43335417" w14:textId="228880DE" w:rsidR="007A7F99" w:rsidRPr="00F7267B" w:rsidRDefault="007A7F99" w:rsidP="007A7F99">
            <w:r w:rsidRPr="00F7267B">
              <w:rPr>
                <w:sz w:val="20"/>
                <w:szCs w:val="20"/>
              </w:rPr>
              <w:t>Szuflada do szaf RACK 19”, wysokość 4U, wysuwana, zamykana na klucz, metalowa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EFC6C7" w14:textId="5AAD3E13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</w:t>
            </w:r>
          </w:p>
        </w:tc>
        <w:tc>
          <w:tcPr>
            <w:tcW w:w="3989" w:type="dxa"/>
          </w:tcPr>
          <w:p w14:paraId="0A211C02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328D1375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787B34AD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41A98A19" w14:textId="69302EAB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A7F99" w:rsidRPr="00F7267B" w14:paraId="05637D33" w14:textId="77777777" w:rsidTr="007A7F99">
        <w:trPr>
          <w:trHeight w:val="828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1F722EC" w14:textId="5B8CF219" w:rsidR="007A7F99" w:rsidRPr="00F7267B" w:rsidRDefault="007A7F99" w:rsidP="007A7F99">
            <w:pPr>
              <w:rPr>
                <w:sz w:val="20"/>
                <w:szCs w:val="20"/>
              </w:rPr>
            </w:pPr>
            <w:r>
              <w:rPr>
                <w:rStyle w:val="cs15323895"/>
              </w:rPr>
              <w:t>10.</w:t>
            </w:r>
          </w:p>
        </w:tc>
        <w:tc>
          <w:tcPr>
            <w:tcW w:w="5245" w:type="dxa"/>
          </w:tcPr>
          <w:p w14:paraId="30175A26" w14:textId="4481E45E" w:rsidR="007A7F99" w:rsidRPr="00F7267B" w:rsidRDefault="007A7F99" w:rsidP="007A7F99">
            <w:r w:rsidRPr="00F7267B">
              <w:rPr>
                <w:rStyle w:val="cs15323895"/>
                <w:sz w:val="20"/>
                <w:szCs w:val="20"/>
              </w:rPr>
              <w:t>Śruby M6 służące do mocowania wyposażenia do szyn montażowych w szafach RACK 10" i 19"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03763B" w14:textId="232DD37E" w:rsidR="007A7F99" w:rsidRPr="00F7267B" w:rsidRDefault="007A7F99" w:rsidP="007A7F99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100</w:t>
            </w:r>
          </w:p>
        </w:tc>
        <w:tc>
          <w:tcPr>
            <w:tcW w:w="3989" w:type="dxa"/>
          </w:tcPr>
          <w:p w14:paraId="333C295B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1D0DEDDC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2EDD5921" w14:textId="77777777" w:rsidR="007A7F99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  <w:p w14:paraId="7CDB5547" w14:textId="3A6AD0E9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6112572D" w14:textId="77777777" w:rsidR="00E82205" w:rsidRPr="00F7267B" w:rsidRDefault="00E82205" w:rsidP="00E82205">
      <w:pPr>
        <w:tabs>
          <w:tab w:val="left" w:pos="284"/>
        </w:tabs>
        <w:ind w:left="-284"/>
        <w:jc w:val="both"/>
      </w:pPr>
    </w:p>
    <w:p w14:paraId="45F79B3B" w14:textId="1AF2B220" w:rsidR="00A82E54" w:rsidRPr="00F7267B" w:rsidRDefault="00841168" w:rsidP="00E82205">
      <w:pPr>
        <w:tabs>
          <w:tab w:val="left" w:pos="284"/>
        </w:tabs>
        <w:ind w:left="-284"/>
        <w:jc w:val="both"/>
        <w:rPr>
          <w:i/>
          <w:iCs/>
          <w:color w:val="333333"/>
          <w:shd w:val="clear" w:color="auto" w:fill="E7C3C3"/>
        </w:rPr>
      </w:pPr>
      <w:r w:rsidRPr="00F7267B">
        <w:rPr>
          <w:b/>
          <w:bCs/>
        </w:rPr>
        <w:t>II część zamówienia</w:t>
      </w:r>
      <w:r w:rsidRPr="00F7267B">
        <w:t xml:space="preserve">: </w:t>
      </w:r>
      <w:r w:rsidRPr="00F7267B">
        <w:rPr>
          <w:i/>
          <w:iCs/>
        </w:rPr>
        <w:t>Dostawa elektronicznych kart procesowych dla Akademii Nauk Stosowanych w Elblągu</w:t>
      </w:r>
    </w:p>
    <w:tbl>
      <w:tblPr>
        <w:tblStyle w:val="Tabela-Siatka"/>
        <w:tblW w:w="10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709"/>
        <w:gridCol w:w="3989"/>
      </w:tblGrid>
      <w:tr w:rsidR="007A7F99" w:rsidRPr="00F7267B" w14:paraId="3B7B8F30" w14:textId="77777777" w:rsidTr="007A7F99">
        <w:trPr>
          <w:trHeight w:val="456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  <w:hideMark/>
          </w:tcPr>
          <w:p w14:paraId="57D9D9D9" w14:textId="23173126" w:rsidR="007A7F99" w:rsidRPr="00F7267B" w:rsidRDefault="007A7F99" w:rsidP="007731B2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245" w:type="dxa"/>
          </w:tcPr>
          <w:p w14:paraId="4CD16FDC" w14:textId="68A935DE" w:rsidR="007A7F99" w:rsidRPr="00F7267B" w:rsidRDefault="007A7F99" w:rsidP="007731B2">
            <w:pPr>
              <w:jc w:val="center"/>
              <w:rPr>
                <w:b/>
                <w:bCs/>
              </w:rPr>
            </w:pPr>
            <w:r w:rsidRPr="00F7267B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8751A4" w14:textId="16300F8E" w:rsidR="007A7F99" w:rsidRPr="00F7267B" w:rsidRDefault="007A7F99" w:rsidP="007731B2">
            <w:pPr>
              <w:jc w:val="center"/>
              <w:rPr>
                <w:b/>
                <w:bCs/>
                <w:sz w:val="20"/>
                <w:szCs w:val="20"/>
                <w:highlight w:val="blue"/>
              </w:rPr>
            </w:pPr>
            <w:r w:rsidRPr="00F7267B">
              <w:rPr>
                <w:b/>
                <w:bCs/>
                <w:sz w:val="20"/>
                <w:szCs w:val="20"/>
              </w:rPr>
              <w:t>Ilość sztuk</w:t>
            </w:r>
          </w:p>
        </w:tc>
        <w:tc>
          <w:tcPr>
            <w:tcW w:w="3989" w:type="dxa"/>
          </w:tcPr>
          <w:p w14:paraId="7153EB6C" w14:textId="77777777" w:rsidR="007A7F99" w:rsidRPr="00F7267B" w:rsidRDefault="007A7F99" w:rsidP="007731B2">
            <w:pPr>
              <w:jc w:val="center"/>
              <w:rPr>
                <w:b/>
                <w:bCs/>
                <w:sz w:val="20"/>
                <w:szCs w:val="20"/>
              </w:rPr>
            </w:pPr>
            <w:r w:rsidRPr="00F7267B">
              <w:rPr>
                <w:b/>
                <w:sz w:val="20"/>
                <w:szCs w:val="20"/>
              </w:rPr>
              <w:t xml:space="preserve">Parametry oferowane przez Wykonawcę </w:t>
            </w:r>
            <w:r w:rsidRPr="00F7267B">
              <w:rPr>
                <w:bCs/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7A7F99" w:rsidRPr="00F7267B" w14:paraId="32176207" w14:textId="77777777" w:rsidTr="007A7F99">
        <w:trPr>
          <w:trHeight w:val="294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0E30EF25" w14:textId="435250C5" w:rsidR="007A7F99" w:rsidRPr="00F7267B" w:rsidRDefault="007A7F99" w:rsidP="007731B2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5" w:type="dxa"/>
          </w:tcPr>
          <w:p w14:paraId="090FB4D1" w14:textId="47F15CD3" w:rsidR="007A7F99" w:rsidRPr="00F7267B" w:rsidRDefault="007A7F99" w:rsidP="007731B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531598" w14:textId="19BD2A62" w:rsidR="007A7F99" w:rsidRPr="00F7267B" w:rsidRDefault="007A7F99" w:rsidP="007731B2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989" w:type="dxa"/>
          </w:tcPr>
          <w:p w14:paraId="3C700FB5" w14:textId="77777777" w:rsidR="007A7F99" w:rsidRPr="00F7267B" w:rsidRDefault="007A7F99" w:rsidP="007731B2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c</w:t>
            </w:r>
          </w:p>
        </w:tc>
      </w:tr>
      <w:tr w:rsidR="007A7F99" w:rsidRPr="00F7267B" w14:paraId="5B564713" w14:textId="77777777" w:rsidTr="007A7F99">
        <w:trPr>
          <w:trHeight w:val="114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A8E7FC3" w14:textId="59CEFE51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245" w:type="dxa"/>
          </w:tcPr>
          <w:p w14:paraId="22F5E151" w14:textId="77777777" w:rsidR="007A7F99" w:rsidRPr="00F7267B" w:rsidRDefault="007A7F99" w:rsidP="007A7F9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Elektroniczna karta procesowa z interfejsem stykowym i bezstykowym (blankiet ELS CSA) służących do drukowania Elektronicznych Legitymacji Studenckich</w:t>
            </w:r>
            <w:r w:rsidRPr="00F7267B">
              <w:rPr>
                <w:sz w:val="20"/>
                <w:szCs w:val="20"/>
              </w:rPr>
              <w:t>.</w:t>
            </w:r>
          </w:p>
          <w:p w14:paraId="4DD1A835" w14:textId="77777777" w:rsidR="007A7F99" w:rsidRPr="00F7267B" w:rsidRDefault="007A7F99" w:rsidP="007A7F99">
            <w:pPr>
              <w:shd w:val="clear" w:color="auto" w:fill="FFFFFF"/>
              <w:jc w:val="both"/>
              <w:outlineLvl w:val="2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Minimalne parametry techniczne karty ELS CSA:</w:t>
            </w:r>
          </w:p>
          <w:p w14:paraId="7F2ED38A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outlineLvl w:val="2"/>
              <w:rPr>
                <w:sz w:val="20"/>
                <w:szCs w:val="20"/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- 80kB EEPROM</w:t>
            </w:r>
          </w:p>
          <w:p w14:paraId="4276509D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outlineLvl w:val="2"/>
              <w:rPr>
                <w:sz w:val="20"/>
                <w:szCs w:val="20"/>
                <w:lang w:val="en-US"/>
              </w:rPr>
            </w:pPr>
            <w:r w:rsidRPr="00F7267B">
              <w:rPr>
                <w:sz w:val="20"/>
                <w:szCs w:val="20"/>
                <w:lang w:val="en-US"/>
              </w:rPr>
              <w:t>- Java Card 2.2.1 i GP 2.1.1</w:t>
            </w:r>
          </w:p>
          <w:p w14:paraId="4FFF7E10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RSA do 2048bit, 3DES, EEC</w:t>
            </w:r>
          </w:p>
          <w:p w14:paraId="1793FC4A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PKI – generacja pary kluczy dla RSA i ECC na karcie ELS</w:t>
            </w:r>
          </w:p>
          <w:p w14:paraId="23425982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CVM Globalny PIN zarządzany przez Card-Managera i możliwy do wykorzystania przez wszystkie zainstalowane aplety</w:t>
            </w:r>
          </w:p>
          <w:p w14:paraId="437093AA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dodawania własnych apletów</w:t>
            </w:r>
          </w:p>
          <w:p w14:paraId="50DDA684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wykonana z materiału o podwyższonej trwałości PET-F</w:t>
            </w:r>
          </w:p>
          <w:p w14:paraId="6249F3E9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 interfejs bezstykowy </w:t>
            </w:r>
            <w:proofErr w:type="spellStart"/>
            <w:r w:rsidRPr="00F7267B">
              <w:rPr>
                <w:sz w:val="20"/>
                <w:szCs w:val="20"/>
              </w:rPr>
              <w:t>Mifare</w:t>
            </w:r>
            <w:proofErr w:type="spellEnd"/>
            <w:r w:rsidRPr="00F7267B">
              <w:rPr>
                <w:sz w:val="20"/>
                <w:szCs w:val="20"/>
              </w:rPr>
              <w:t xml:space="preserve"> 1kB</w:t>
            </w:r>
          </w:p>
          <w:p w14:paraId="4A1F294E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lastRenderedPageBreak/>
              <w:t>- karta hybrydowa</w:t>
            </w:r>
          </w:p>
          <w:p w14:paraId="28807240" w14:textId="77777777" w:rsidR="007A7F99" w:rsidRPr="00F7267B" w:rsidRDefault="007A7F99" w:rsidP="007A7F99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blankiet obsługiwany przez Uczelniany System Obsługi Studenta (USOS)</w:t>
            </w:r>
          </w:p>
          <w:p w14:paraId="62ABBDB7" w14:textId="77777777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Karta CSA jest elektroniczną kartą procesorową hybrydową z dwoma interfejsami:</w:t>
            </w:r>
          </w:p>
          <w:p w14:paraId="719A05B8" w14:textId="1F3ED135" w:rsidR="007A7F99" w:rsidRPr="00F7267B" w:rsidRDefault="007A7F99" w:rsidP="007A7F99">
            <w:pPr>
              <w:shd w:val="clear" w:color="auto" w:fill="FFFFFF"/>
              <w:contextualSpacing/>
              <w:jc w:val="both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-stykowym określonym w normach ISO/IEC 7816 o pojemności pamięci 80 </w:t>
            </w:r>
            <w:proofErr w:type="spellStart"/>
            <w:r w:rsidRPr="00F7267B">
              <w:rPr>
                <w:sz w:val="20"/>
                <w:szCs w:val="20"/>
              </w:rPr>
              <w:t>kB</w:t>
            </w:r>
            <w:proofErr w:type="spellEnd"/>
          </w:p>
          <w:p w14:paraId="03ABCA9F" w14:textId="3CDA67CB" w:rsidR="007A7F99" w:rsidRPr="00F7267B" w:rsidRDefault="007A7F99" w:rsidP="007A7F99">
            <w:r w:rsidRPr="00F7267B">
              <w:rPr>
                <w:sz w:val="20"/>
                <w:szCs w:val="20"/>
              </w:rPr>
              <w:t xml:space="preserve">- bezstykowym określonym w normie ISO/IEC 14443 typ A, zgodnym ze standardem przemysłowym MIFARE dla protokołu klasycznego o pojemności pamięci 1 </w:t>
            </w:r>
            <w:proofErr w:type="spellStart"/>
            <w:r w:rsidRPr="00F7267B">
              <w:rPr>
                <w:sz w:val="20"/>
                <w:szCs w:val="20"/>
              </w:rPr>
              <w:t>kB</w:t>
            </w:r>
            <w:proofErr w:type="spellEnd"/>
            <w:r w:rsidRPr="00F7267B">
              <w:rPr>
                <w:sz w:val="20"/>
                <w:szCs w:val="20"/>
              </w:rPr>
              <w:t xml:space="preserve"> (MIFARE Standard Card IC MF1 IC S50 </w:t>
            </w:r>
            <w:proofErr w:type="spellStart"/>
            <w:r w:rsidRPr="00F7267B">
              <w:rPr>
                <w:sz w:val="20"/>
                <w:szCs w:val="20"/>
              </w:rPr>
              <w:t>Functional</w:t>
            </w:r>
            <w:proofErr w:type="spellEnd"/>
            <w:r w:rsidRPr="00F7267B">
              <w:rPr>
                <w:sz w:val="20"/>
                <w:szCs w:val="20"/>
              </w:rPr>
              <w:t xml:space="preserve"> </w:t>
            </w:r>
            <w:proofErr w:type="spellStart"/>
            <w:r w:rsidRPr="00F7267B">
              <w:rPr>
                <w:sz w:val="20"/>
                <w:szCs w:val="20"/>
              </w:rPr>
              <w:t>Specification</w:t>
            </w:r>
            <w:proofErr w:type="spellEnd"/>
            <w:r w:rsidRPr="00F7267B">
              <w:rPr>
                <w:sz w:val="20"/>
                <w:szCs w:val="20"/>
              </w:rPr>
              <w:t>).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C84410" w14:textId="3A9866C8" w:rsidR="007A7F99" w:rsidRPr="00F7267B" w:rsidRDefault="007A7F99" w:rsidP="00841168">
            <w:pPr>
              <w:rPr>
                <w:sz w:val="20"/>
                <w:szCs w:val="20"/>
              </w:rPr>
            </w:pPr>
          </w:p>
          <w:p w14:paraId="58E80D0D" w14:textId="51C3A466" w:rsidR="007A7F99" w:rsidRPr="00F7267B" w:rsidRDefault="007A7F99" w:rsidP="007731B2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500</w:t>
            </w:r>
          </w:p>
          <w:p w14:paraId="2A4F7E62" w14:textId="77777777" w:rsidR="007A7F99" w:rsidRPr="00F7267B" w:rsidRDefault="007A7F99" w:rsidP="0084116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89" w:type="dxa"/>
          </w:tcPr>
          <w:p w14:paraId="2ADF80A0" w14:textId="7E3CD7E8" w:rsidR="007A7F99" w:rsidRPr="00F7267B" w:rsidRDefault="007A7F99" w:rsidP="00841168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</w:tbl>
    <w:p w14:paraId="7504E533" w14:textId="31542635" w:rsidR="00841168" w:rsidRPr="00F7267B" w:rsidRDefault="00841168" w:rsidP="00E82205">
      <w:pPr>
        <w:tabs>
          <w:tab w:val="left" w:pos="284"/>
        </w:tabs>
        <w:ind w:left="-284"/>
        <w:jc w:val="both"/>
      </w:pPr>
    </w:p>
    <w:p w14:paraId="432F4A69" w14:textId="0A53CB56" w:rsidR="00CA49CE" w:rsidRPr="00F7267B" w:rsidRDefault="00CA49CE" w:rsidP="00CA49CE"/>
    <w:p w14:paraId="6AF516A2" w14:textId="297AAFA1" w:rsidR="007D0674" w:rsidRPr="00F7267B" w:rsidRDefault="007D0674" w:rsidP="007D0674">
      <w:pPr>
        <w:tabs>
          <w:tab w:val="left" w:pos="284"/>
        </w:tabs>
        <w:ind w:left="-284"/>
        <w:jc w:val="both"/>
        <w:rPr>
          <w:i/>
          <w:iCs/>
          <w:color w:val="333333"/>
          <w:shd w:val="clear" w:color="auto" w:fill="E7C3C3"/>
        </w:rPr>
      </w:pPr>
      <w:r w:rsidRPr="00F7267B">
        <w:rPr>
          <w:b/>
          <w:bCs/>
        </w:rPr>
        <w:t>III część zamówienia</w:t>
      </w:r>
      <w:r w:rsidRPr="00F7267B">
        <w:t xml:space="preserve">: </w:t>
      </w:r>
      <w:r w:rsidRPr="00F7267B">
        <w:rPr>
          <w:i/>
          <w:iCs/>
        </w:rPr>
        <w:t>Dostawa urządzeń komputerowych dla Akademii Nauk Stosowanych w Elblągu</w:t>
      </w:r>
    </w:p>
    <w:tbl>
      <w:tblPr>
        <w:tblStyle w:val="Tabela-Siatka"/>
        <w:tblW w:w="1050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5"/>
        <w:gridCol w:w="709"/>
        <w:gridCol w:w="3989"/>
      </w:tblGrid>
      <w:tr w:rsidR="007A7F99" w:rsidRPr="00F7267B" w14:paraId="6123B419" w14:textId="77777777" w:rsidTr="007A7F99">
        <w:trPr>
          <w:trHeight w:val="456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  <w:hideMark/>
          </w:tcPr>
          <w:p w14:paraId="577225CF" w14:textId="448576B9" w:rsidR="007A7F99" w:rsidRPr="00F7267B" w:rsidRDefault="007A7F99" w:rsidP="000910BE">
            <w:pPr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</w:p>
        </w:tc>
        <w:tc>
          <w:tcPr>
            <w:tcW w:w="5245" w:type="dxa"/>
          </w:tcPr>
          <w:p w14:paraId="1311813F" w14:textId="43659DA0" w:rsidR="007A7F99" w:rsidRPr="00F7267B" w:rsidRDefault="007A7F99" w:rsidP="000910BE">
            <w:pPr>
              <w:jc w:val="center"/>
              <w:rPr>
                <w:b/>
                <w:bCs/>
              </w:rPr>
            </w:pPr>
            <w:r w:rsidRPr="00F7267B">
              <w:rPr>
                <w:b/>
                <w:sz w:val="20"/>
                <w:szCs w:val="20"/>
              </w:rPr>
              <w:t>Parametry wymagane przez Zamawiającego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2151D6" w14:textId="3482A570" w:rsidR="007A7F99" w:rsidRPr="00F7267B" w:rsidRDefault="007A7F99" w:rsidP="000910BE">
            <w:pPr>
              <w:jc w:val="center"/>
              <w:rPr>
                <w:b/>
                <w:bCs/>
                <w:sz w:val="20"/>
                <w:szCs w:val="20"/>
                <w:highlight w:val="blue"/>
              </w:rPr>
            </w:pPr>
            <w:r w:rsidRPr="00F7267B">
              <w:rPr>
                <w:b/>
                <w:bCs/>
                <w:sz w:val="20"/>
                <w:szCs w:val="20"/>
              </w:rPr>
              <w:t>Ilość sztuk</w:t>
            </w:r>
          </w:p>
        </w:tc>
        <w:tc>
          <w:tcPr>
            <w:tcW w:w="3989" w:type="dxa"/>
          </w:tcPr>
          <w:p w14:paraId="064D5E34" w14:textId="77777777" w:rsidR="007A7F99" w:rsidRPr="00F7267B" w:rsidRDefault="007A7F99" w:rsidP="000910BE">
            <w:pPr>
              <w:jc w:val="center"/>
              <w:rPr>
                <w:b/>
                <w:bCs/>
                <w:sz w:val="20"/>
                <w:szCs w:val="20"/>
              </w:rPr>
            </w:pPr>
            <w:r w:rsidRPr="00F7267B">
              <w:rPr>
                <w:b/>
                <w:sz w:val="20"/>
                <w:szCs w:val="20"/>
              </w:rPr>
              <w:t xml:space="preserve">Parametry oferowane przez Wykonawcę </w:t>
            </w:r>
            <w:r w:rsidRPr="00F7267B">
              <w:rPr>
                <w:bCs/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7A7F99" w:rsidRPr="00F7267B" w14:paraId="403FFCEE" w14:textId="77777777" w:rsidTr="007A7F99">
        <w:trPr>
          <w:trHeight w:val="294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14:paraId="31C120AA" w14:textId="2D13E5B0" w:rsidR="007A7F99" w:rsidRPr="00F7267B" w:rsidRDefault="007A7F99" w:rsidP="007A7F99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245" w:type="dxa"/>
          </w:tcPr>
          <w:p w14:paraId="62281F8C" w14:textId="41EC9B70" w:rsidR="007A7F99" w:rsidRPr="00F7267B" w:rsidRDefault="007A7F99" w:rsidP="000910BE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0EDDB7" w14:textId="21981346" w:rsidR="007A7F99" w:rsidRPr="00F7267B" w:rsidRDefault="007A7F99" w:rsidP="000910BE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3989" w:type="dxa"/>
          </w:tcPr>
          <w:p w14:paraId="2A5CAC05" w14:textId="77777777" w:rsidR="007A7F99" w:rsidRPr="00F7267B" w:rsidRDefault="007A7F99" w:rsidP="000910BE">
            <w:pPr>
              <w:jc w:val="center"/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c</w:t>
            </w:r>
          </w:p>
        </w:tc>
      </w:tr>
      <w:tr w:rsidR="007A7F99" w:rsidRPr="00F7267B" w14:paraId="66DA3F69" w14:textId="77777777" w:rsidTr="007A7F99">
        <w:trPr>
          <w:trHeight w:val="1383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37220E5" w14:textId="37071A8F" w:rsidR="007A7F99" w:rsidRPr="00F7267B" w:rsidRDefault="007A7F99" w:rsidP="00D240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245" w:type="dxa"/>
          </w:tcPr>
          <w:p w14:paraId="6180CF88" w14:textId="77777777" w:rsidR="007A7F99" w:rsidRPr="00F7267B" w:rsidRDefault="007A7F99" w:rsidP="001924CA">
            <w:pPr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Kabel LAN kategorii 5e UTP (nieekranowany)</w:t>
            </w:r>
          </w:p>
          <w:p w14:paraId="25A67FA1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Rodzaj: Skrętka</w:t>
            </w:r>
          </w:p>
          <w:p w14:paraId="7F7B1A8D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Długość: 305m.</w:t>
            </w:r>
            <w:r w:rsidRPr="00F7267B">
              <w:rPr>
                <w:sz w:val="20"/>
                <w:szCs w:val="20"/>
              </w:rPr>
              <w:br/>
              <w:t>- Żyły kabla wykonane z czystej miedzi (CU 100% miedzi).</w:t>
            </w:r>
            <w:r w:rsidRPr="00F7267B">
              <w:rPr>
                <w:sz w:val="20"/>
                <w:szCs w:val="20"/>
              </w:rPr>
              <w:br/>
              <w:t>- AWG 24 (4*2*0.45mm).</w:t>
            </w:r>
          </w:p>
          <w:p w14:paraId="30B695F9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Budowa żyły: pojedynczy drut.</w:t>
            </w:r>
          </w:p>
          <w:p w14:paraId="4F1BCAE1" w14:textId="67A449F2" w:rsidR="007A7F99" w:rsidRPr="00F7267B" w:rsidRDefault="007A7F99" w:rsidP="001924CA">
            <w:r w:rsidRPr="00F7267B">
              <w:rPr>
                <w:sz w:val="20"/>
                <w:szCs w:val="20"/>
              </w:rPr>
              <w:t>- Opakowanie: karton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F8598D" w14:textId="384F23C3" w:rsidR="007A7F99" w:rsidRPr="00F7267B" w:rsidRDefault="007A7F99" w:rsidP="00B44CB1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20</w:t>
            </w:r>
          </w:p>
        </w:tc>
        <w:tc>
          <w:tcPr>
            <w:tcW w:w="3989" w:type="dxa"/>
          </w:tcPr>
          <w:p w14:paraId="4890675D" w14:textId="77777777" w:rsidR="007A7F99" w:rsidRPr="00F7267B" w:rsidRDefault="007A7F99" w:rsidP="000910BE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</w:tc>
      </w:tr>
      <w:tr w:rsidR="007A7F99" w:rsidRPr="00F7267B" w14:paraId="080D22C5" w14:textId="77777777" w:rsidTr="007A7F99">
        <w:trPr>
          <w:trHeight w:val="1524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39AECA" w14:textId="66FC7FE5" w:rsidR="007A7F99" w:rsidRPr="007A7F99" w:rsidRDefault="007A7F99" w:rsidP="00B44CB1">
            <w:pPr>
              <w:jc w:val="both"/>
              <w:rPr>
                <w:sz w:val="20"/>
                <w:szCs w:val="20"/>
              </w:rPr>
            </w:pPr>
            <w:r w:rsidRPr="007A7F99">
              <w:rPr>
                <w:sz w:val="20"/>
                <w:szCs w:val="20"/>
              </w:rPr>
              <w:t>2.</w:t>
            </w:r>
          </w:p>
        </w:tc>
        <w:tc>
          <w:tcPr>
            <w:tcW w:w="5245" w:type="dxa"/>
          </w:tcPr>
          <w:p w14:paraId="1BFA3FCB" w14:textId="77777777" w:rsidR="007A7F99" w:rsidRPr="00F7267B" w:rsidRDefault="007A7F99" w:rsidP="001924CA">
            <w:pPr>
              <w:rPr>
                <w:i/>
                <w:iCs/>
                <w:sz w:val="20"/>
                <w:szCs w:val="20"/>
              </w:rPr>
            </w:pPr>
            <w:r w:rsidRPr="00F7267B">
              <w:rPr>
                <w:i/>
                <w:iCs/>
                <w:sz w:val="20"/>
                <w:szCs w:val="20"/>
              </w:rPr>
              <w:t>Mysz komputerowa bezprzewodowa</w:t>
            </w:r>
          </w:p>
          <w:p w14:paraId="6A6E1C72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Typ myszy Klasyczna</w:t>
            </w:r>
          </w:p>
          <w:p w14:paraId="1D46291E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Mobilna Łączność</w:t>
            </w:r>
          </w:p>
          <w:p w14:paraId="27A4265D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Bezprzewodowa</w:t>
            </w:r>
          </w:p>
          <w:p w14:paraId="5F6075AE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 Rozdzielczość 4000 </w:t>
            </w:r>
            <w:proofErr w:type="spellStart"/>
            <w:r w:rsidRPr="00F7267B">
              <w:rPr>
                <w:sz w:val="20"/>
                <w:szCs w:val="20"/>
              </w:rPr>
              <w:t>dpi</w:t>
            </w:r>
            <w:proofErr w:type="spellEnd"/>
          </w:p>
          <w:p w14:paraId="128F8162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Liczba przycisków 5 sztuk</w:t>
            </w:r>
          </w:p>
          <w:p w14:paraId="26635908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Rolka przewijania 1 szt.</w:t>
            </w:r>
          </w:p>
          <w:p w14:paraId="4C5B45DF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Zasięg pracy do 10 m</w:t>
            </w:r>
          </w:p>
          <w:p w14:paraId="64945E2A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Technologia łączności bezprzewodowej:</w:t>
            </w:r>
          </w:p>
          <w:p w14:paraId="2AED6F83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 Odbiornik USB </w:t>
            </w:r>
          </w:p>
          <w:p w14:paraId="71DBD0E6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 xml:space="preserve">- Bezprzewodowa technologia Bluetooth </w:t>
            </w:r>
            <w:proofErr w:type="spellStart"/>
            <w:r w:rsidRPr="00F7267B">
              <w:rPr>
                <w:sz w:val="20"/>
                <w:szCs w:val="20"/>
              </w:rPr>
              <w:t>Low</w:t>
            </w:r>
            <w:proofErr w:type="spellEnd"/>
            <w:r w:rsidRPr="00F7267B">
              <w:rPr>
                <w:sz w:val="20"/>
                <w:szCs w:val="20"/>
              </w:rPr>
              <w:t xml:space="preserve"> Energy</w:t>
            </w:r>
          </w:p>
          <w:p w14:paraId="18E9FF5E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Akumulator</w:t>
            </w:r>
          </w:p>
          <w:p w14:paraId="63F67DB5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 bateria AA (w zestawie) zapewniająca  do 24 miesiące pracy</w:t>
            </w:r>
          </w:p>
          <w:p w14:paraId="02416A51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Dodatkowe informacje:</w:t>
            </w:r>
          </w:p>
          <w:p w14:paraId="22984592" w14:textId="77777777" w:rsidR="007A7F99" w:rsidRPr="00F7267B" w:rsidRDefault="007A7F99" w:rsidP="001924CA">
            <w:pPr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- Programowalne przyciski</w:t>
            </w:r>
          </w:p>
          <w:p w14:paraId="39C3FABE" w14:textId="46B1C8F5" w:rsidR="007A7F99" w:rsidRPr="00F7267B" w:rsidRDefault="007A7F99" w:rsidP="001924CA">
            <w:r w:rsidRPr="00F7267B">
              <w:rPr>
                <w:sz w:val="20"/>
                <w:szCs w:val="20"/>
              </w:rPr>
              <w:t>- Szerokość myszy minimum 66 mm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F32C03" w14:textId="7842E7CF" w:rsidR="007A7F99" w:rsidRPr="00F7267B" w:rsidRDefault="007A7F99" w:rsidP="00B44CB1">
            <w:pPr>
              <w:jc w:val="center"/>
              <w:rPr>
                <w:sz w:val="20"/>
                <w:szCs w:val="20"/>
              </w:rPr>
            </w:pPr>
            <w:r w:rsidRPr="00F7267B">
              <w:rPr>
                <w:sz w:val="20"/>
                <w:szCs w:val="20"/>
              </w:rPr>
              <w:t>1</w:t>
            </w:r>
          </w:p>
        </w:tc>
        <w:tc>
          <w:tcPr>
            <w:tcW w:w="3989" w:type="dxa"/>
          </w:tcPr>
          <w:p w14:paraId="12F7CEAC" w14:textId="77777777" w:rsidR="007A7F99" w:rsidRPr="00F7267B" w:rsidRDefault="007A7F99" w:rsidP="007A7F99">
            <w:pPr>
              <w:jc w:val="center"/>
              <w:rPr>
                <w:i/>
                <w:sz w:val="20"/>
                <w:szCs w:val="20"/>
              </w:rPr>
            </w:pPr>
            <w:r w:rsidRPr="00F7267B">
              <w:rPr>
                <w:i/>
                <w:sz w:val="20"/>
                <w:szCs w:val="20"/>
              </w:rPr>
              <w:t>Wpisać nazwę producenta, model i kod produktu</w:t>
            </w:r>
          </w:p>
          <w:p w14:paraId="49EC4483" w14:textId="77777777" w:rsidR="007A7F99" w:rsidRPr="00F7267B" w:rsidRDefault="007A7F99" w:rsidP="000910BE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4BAC677A" w14:textId="300A86DE" w:rsidR="007D0674" w:rsidRPr="00F7267B" w:rsidRDefault="007D0674" w:rsidP="00CA49CE"/>
    <w:p w14:paraId="1EE4BA6F" w14:textId="47D0E840" w:rsidR="007D0674" w:rsidRPr="00F7267B" w:rsidRDefault="007D0674" w:rsidP="00CA49CE"/>
    <w:p w14:paraId="346AB45F" w14:textId="7C96612C" w:rsidR="007D0674" w:rsidRPr="00F7267B" w:rsidRDefault="007D0674" w:rsidP="00CA49CE"/>
    <w:p w14:paraId="301ACBD2" w14:textId="77777777" w:rsidR="007D0674" w:rsidRPr="00F7267B" w:rsidRDefault="007D0674" w:rsidP="00CA49CE"/>
    <w:p w14:paraId="084667BA" w14:textId="575ADB44" w:rsidR="00CA49CE" w:rsidRPr="00F7267B" w:rsidRDefault="00CA49CE" w:rsidP="00CA49CE">
      <w:pPr>
        <w:tabs>
          <w:tab w:val="left" w:pos="284"/>
        </w:tabs>
        <w:rPr>
          <w:i/>
        </w:rPr>
      </w:pP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</w:r>
      <w:r w:rsidRPr="00F7267B">
        <w:rPr>
          <w:i/>
        </w:rPr>
        <w:tab/>
        <w:t xml:space="preserve">     podpis Wykonawcy lub osoby upoważnionej </w:t>
      </w:r>
    </w:p>
    <w:p w14:paraId="10060C49" w14:textId="77777777" w:rsidR="00CA49CE" w:rsidRPr="00F7267B" w:rsidRDefault="00CA49CE" w:rsidP="00CA49CE">
      <w:pPr>
        <w:jc w:val="right"/>
      </w:pPr>
    </w:p>
    <w:p w14:paraId="53120B75" w14:textId="77777777" w:rsidR="00CA49CE" w:rsidRPr="00B44CB1" w:rsidRDefault="00CA49CE" w:rsidP="00CA49CE">
      <w:pPr>
        <w:jc w:val="right"/>
      </w:pPr>
    </w:p>
    <w:p w14:paraId="764E7785" w14:textId="77777777" w:rsidR="00CA49CE" w:rsidRPr="00B44CB1" w:rsidRDefault="00CA49CE" w:rsidP="00CA49CE">
      <w:pPr>
        <w:jc w:val="right"/>
      </w:pPr>
    </w:p>
    <w:p w14:paraId="3B4C185C" w14:textId="77777777" w:rsidR="00CA49CE" w:rsidRPr="00B44CB1" w:rsidRDefault="00CA49CE" w:rsidP="00CA49CE">
      <w:pPr>
        <w:jc w:val="right"/>
      </w:pPr>
      <w:r w:rsidRPr="00B44CB1">
        <w:t xml:space="preserve">  </w:t>
      </w:r>
      <w:r w:rsidRPr="00B44CB1">
        <w:tab/>
      </w:r>
      <w:r w:rsidRPr="00B44CB1">
        <w:tab/>
      </w:r>
      <w:r w:rsidRPr="00B44CB1">
        <w:tab/>
      </w:r>
      <w:r w:rsidRPr="00B44CB1">
        <w:tab/>
      </w:r>
      <w:r w:rsidRPr="00B44CB1">
        <w:tab/>
      </w:r>
      <w:r w:rsidRPr="00B44CB1">
        <w:tab/>
        <w:t>……………………………………………….</w:t>
      </w:r>
    </w:p>
    <w:p w14:paraId="044A9187" w14:textId="77777777" w:rsidR="00841168" w:rsidRPr="00B44CB1" w:rsidRDefault="00841168" w:rsidP="00E82205">
      <w:pPr>
        <w:tabs>
          <w:tab w:val="left" w:pos="284"/>
        </w:tabs>
        <w:ind w:left="-284"/>
        <w:jc w:val="both"/>
      </w:pPr>
    </w:p>
    <w:sectPr w:rsidR="00841168" w:rsidRPr="00B44CB1" w:rsidSect="00DA7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12251" w14:textId="77777777" w:rsidR="00EE08D3" w:rsidRDefault="00EE08D3">
      <w:r>
        <w:separator/>
      </w:r>
    </w:p>
  </w:endnote>
  <w:endnote w:type="continuationSeparator" w:id="0">
    <w:p w14:paraId="470559E7" w14:textId="77777777" w:rsidR="00EE08D3" w:rsidRDefault="00EE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836A" w14:textId="77777777" w:rsidR="0093002E" w:rsidRDefault="00930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6C2984B0" w14:textId="77777777" w:rsidR="0093002E" w:rsidRPr="0093002E" w:rsidRDefault="0093002E" w:rsidP="0093002E">
            <w:pPr>
              <w:jc w:val="center"/>
              <w:rPr>
                <w:i/>
                <w:sz w:val="16"/>
                <w:szCs w:val="16"/>
              </w:rPr>
            </w:pPr>
            <w:r w:rsidRPr="0093002E">
              <w:rPr>
                <w:i/>
                <w:sz w:val="16"/>
                <w:szCs w:val="16"/>
              </w:rPr>
              <w:t>Dział Zamówień Publicznych, Akademia Nauk Stosowanych  w Elblągu</w:t>
            </w:r>
          </w:p>
          <w:p w14:paraId="0FD452A5" w14:textId="77777777" w:rsidR="0093002E" w:rsidRPr="0093002E" w:rsidRDefault="0093002E" w:rsidP="0093002E">
            <w:pPr>
              <w:jc w:val="center"/>
              <w:rPr>
                <w:i/>
                <w:color w:val="000000"/>
                <w:sz w:val="16"/>
                <w:szCs w:val="16"/>
                <w:lang w:val="de-DE"/>
              </w:rPr>
            </w:pPr>
            <w:r w:rsidRPr="0093002E">
              <w:rPr>
                <w:bCs/>
                <w:i/>
                <w:sz w:val="16"/>
                <w:szCs w:val="16"/>
                <w:lang w:val="de-DE"/>
              </w:rPr>
              <w:t>tel</w:t>
            </w:r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55 629 05 53 </w:t>
            </w:r>
            <w:proofErr w:type="spellStart"/>
            <w:r w:rsidRPr="0093002E">
              <w:rPr>
                <w:i/>
                <w:sz w:val="16"/>
                <w:szCs w:val="16"/>
                <w:lang w:val="de-DE"/>
              </w:rPr>
              <w:t>fax</w:t>
            </w:r>
            <w:proofErr w:type="spellEnd"/>
            <w:r w:rsidRPr="0093002E">
              <w:rPr>
                <w:i/>
                <w:sz w:val="16"/>
                <w:szCs w:val="16"/>
                <w:lang w:val="de-DE"/>
              </w:rPr>
              <w:t xml:space="preserve">. </w:t>
            </w:r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55 629 05 10, </w:t>
            </w:r>
            <w:proofErr w:type="spellStart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>e-mail</w:t>
            </w:r>
            <w:proofErr w:type="spellEnd"/>
            <w:r w:rsidRPr="0093002E">
              <w:rPr>
                <w:i/>
                <w:color w:val="000000"/>
                <w:sz w:val="16"/>
                <w:szCs w:val="16"/>
                <w:lang w:val="de-DE"/>
              </w:rPr>
              <w:t xml:space="preserve">: </w:t>
            </w:r>
            <w:r w:rsidR="001924CA">
              <w:fldChar w:fldCharType="begin"/>
            </w:r>
            <w:r w:rsidR="001924CA" w:rsidRPr="001924CA">
              <w:rPr>
                <w:lang w:val="en-US"/>
              </w:rPr>
              <w:instrText>HYPERLINK "mailto:zp@ans-elblag.pl"</w:instrText>
            </w:r>
            <w:r w:rsidR="001924CA">
              <w:fldChar w:fldCharType="separate"/>
            </w:r>
            <w:r w:rsidRPr="0093002E">
              <w:rPr>
                <w:i/>
                <w:color w:val="0000FF"/>
                <w:sz w:val="16"/>
                <w:szCs w:val="16"/>
                <w:u w:val="single"/>
                <w:lang w:val="de-DE"/>
              </w:rPr>
              <w:t>zp@ans-elblag.pl</w:t>
            </w:r>
            <w:r w:rsidR="001924CA">
              <w:rPr>
                <w:i/>
                <w:color w:val="0000FF"/>
                <w:sz w:val="16"/>
                <w:szCs w:val="16"/>
                <w:u w:val="single"/>
                <w:lang w:val="de-DE"/>
              </w:rPr>
              <w:fldChar w:fldCharType="end"/>
            </w:r>
          </w:p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proofErr w:type="spellStart"/>
            <w:r w:rsidRPr="0093002E">
              <w:rPr>
                <w:sz w:val="16"/>
                <w:szCs w:val="16"/>
                <w:lang w:val="de-DE"/>
              </w:rPr>
              <w:t>Strona</w:t>
            </w:r>
            <w:proofErr w:type="spellEnd"/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1924CA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B95E" w14:textId="77777777" w:rsidR="0093002E" w:rsidRDefault="00930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C0BA0" w14:textId="77777777" w:rsidR="00EE08D3" w:rsidRDefault="00EE08D3">
      <w:r>
        <w:separator/>
      </w:r>
    </w:p>
  </w:footnote>
  <w:footnote w:type="continuationSeparator" w:id="0">
    <w:p w14:paraId="4461BDEC" w14:textId="77777777" w:rsidR="00EE08D3" w:rsidRDefault="00EE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E763" w14:textId="77777777" w:rsidR="0093002E" w:rsidRDefault="00930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033" w14:textId="77777777" w:rsidR="0093002E" w:rsidRDefault="0093002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12F28A6"/>
    <w:multiLevelType w:val="multilevel"/>
    <w:tmpl w:val="6AB4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AD6453"/>
    <w:multiLevelType w:val="multilevel"/>
    <w:tmpl w:val="1FA2E7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260E3E"/>
    <w:multiLevelType w:val="multilevel"/>
    <w:tmpl w:val="1C0C3B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3E71A5"/>
    <w:multiLevelType w:val="multilevel"/>
    <w:tmpl w:val="41444C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82091F"/>
    <w:multiLevelType w:val="multilevel"/>
    <w:tmpl w:val="5B02EC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10716D"/>
    <w:multiLevelType w:val="multilevel"/>
    <w:tmpl w:val="77FA1AA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EF6EC1"/>
    <w:multiLevelType w:val="hybridMultilevel"/>
    <w:tmpl w:val="5540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1DEB6DC3"/>
    <w:multiLevelType w:val="multilevel"/>
    <w:tmpl w:val="34E2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674FB3"/>
    <w:multiLevelType w:val="multilevel"/>
    <w:tmpl w:val="AEA8D9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687B23"/>
    <w:multiLevelType w:val="multilevel"/>
    <w:tmpl w:val="A7166D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F63FA5"/>
    <w:multiLevelType w:val="multilevel"/>
    <w:tmpl w:val="C640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82405F"/>
    <w:multiLevelType w:val="multilevel"/>
    <w:tmpl w:val="5A98118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65B2755"/>
    <w:multiLevelType w:val="multilevel"/>
    <w:tmpl w:val="26587A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86AFD"/>
    <w:multiLevelType w:val="hybridMultilevel"/>
    <w:tmpl w:val="78B08E4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D3A3D23"/>
    <w:multiLevelType w:val="multilevel"/>
    <w:tmpl w:val="5FAE2F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B05034"/>
    <w:multiLevelType w:val="multilevel"/>
    <w:tmpl w:val="3BA475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6E4249"/>
    <w:multiLevelType w:val="multilevel"/>
    <w:tmpl w:val="644C57B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B611C9"/>
    <w:multiLevelType w:val="multilevel"/>
    <w:tmpl w:val="0ED8BF5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 w15:restartNumberingAfterBreak="0">
    <w:nsid w:val="458711C6"/>
    <w:multiLevelType w:val="multilevel"/>
    <w:tmpl w:val="03AC57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6A4DBC"/>
    <w:multiLevelType w:val="multilevel"/>
    <w:tmpl w:val="C84223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B02F2A"/>
    <w:multiLevelType w:val="multilevel"/>
    <w:tmpl w:val="178826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0B2B9C"/>
    <w:multiLevelType w:val="multilevel"/>
    <w:tmpl w:val="83CC8B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3B7123"/>
    <w:multiLevelType w:val="hybridMultilevel"/>
    <w:tmpl w:val="47E8024C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5050D"/>
    <w:multiLevelType w:val="hybridMultilevel"/>
    <w:tmpl w:val="056AE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D4B9A"/>
    <w:multiLevelType w:val="multilevel"/>
    <w:tmpl w:val="363E5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F8214A"/>
    <w:multiLevelType w:val="multilevel"/>
    <w:tmpl w:val="A46C632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C321C7"/>
    <w:multiLevelType w:val="multilevel"/>
    <w:tmpl w:val="0D88555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8500A7A"/>
    <w:multiLevelType w:val="multilevel"/>
    <w:tmpl w:val="5A585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D10594"/>
    <w:multiLevelType w:val="multilevel"/>
    <w:tmpl w:val="51B8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6B6835"/>
    <w:multiLevelType w:val="multilevel"/>
    <w:tmpl w:val="00AC3E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8F4823"/>
    <w:multiLevelType w:val="hybridMultilevel"/>
    <w:tmpl w:val="4CD2A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E16D6"/>
    <w:multiLevelType w:val="multilevel"/>
    <w:tmpl w:val="A45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AE476A"/>
    <w:multiLevelType w:val="multilevel"/>
    <w:tmpl w:val="02AA8AC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FE747B"/>
    <w:multiLevelType w:val="multilevel"/>
    <w:tmpl w:val="BE9A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A00F4"/>
    <w:multiLevelType w:val="multilevel"/>
    <w:tmpl w:val="734CBE6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6000512">
    <w:abstractNumId w:val="32"/>
  </w:num>
  <w:num w:numId="2" w16cid:durableId="20788580">
    <w:abstractNumId w:val="34"/>
  </w:num>
  <w:num w:numId="3" w16cid:durableId="2103063309">
    <w:abstractNumId w:val="16"/>
  </w:num>
  <w:num w:numId="4" w16cid:durableId="1329670424">
    <w:abstractNumId w:val="15"/>
  </w:num>
  <w:num w:numId="5" w16cid:durableId="2141193071">
    <w:abstractNumId w:val="33"/>
  </w:num>
  <w:num w:numId="6" w16cid:durableId="40441578">
    <w:abstractNumId w:val="25"/>
  </w:num>
  <w:num w:numId="7" w16cid:durableId="1053847122">
    <w:abstractNumId w:val="29"/>
  </w:num>
  <w:num w:numId="8" w16cid:durableId="874579506">
    <w:abstractNumId w:val="24"/>
  </w:num>
  <w:num w:numId="9" w16cid:durableId="952518898">
    <w:abstractNumId w:val="36"/>
  </w:num>
  <w:num w:numId="10" w16cid:durableId="1147630511">
    <w:abstractNumId w:val="18"/>
  </w:num>
  <w:num w:numId="11" w16cid:durableId="219902142">
    <w:abstractNumId w:val="23"/>
  </w:num>
  <w:num w:numId="12" w16cid:durableId="1968703988">
    <w:abstractNumId w:val="13"/>
  </w:num>
  <w:num w:numId="13" w16cid:durableId="1314020216">
    <w:abstractNumId w:val="31"/>
  </w:num>
  <w:num w:numId="14" w16cid:durableId="186725325">
    <w:abstractNumId w:val="26"/>
  </w:num>
  <w:num w:numId="15" w16cid:durableId="331446989">
    <w:abstractNumId w:val="12"/>
  </w:num>
  <w:num w:numId="16" w16cid:durableId="1595090108">
    <w:abstractNumId w:val="20"/>
  </w:num>
  <w:num w:numId="17" w16cid:durableId="1488941068">
    <w:abstractNumId w:val="5"/>
  </w:num>
  <w:num w:numId="18" w16cid:durableId="783840674">
    <w:abstractNumId w:val="8"/>
  </w:num>
  <w:num w:numId="19" w16cid:durableId="595022085">
    <w:abstractNumId w:val="19"/>
  </w:num>
  <w:num w:numId="20" w16cid:durableId="281309444">
    <w:abstractNumId w:val="30"/>
  </w:num>
  <w:num w:numId="21" w16cid:durableId="930965561">
    <w:abstractNumId w:val="6"/>
  </w:num>
  <w:num w:numId="22" w16cid:durableId="208877825">
    <w:abstractNumId w:val="39"/>
  </w:num>
  <w:num w:numId="23" w16cid:durableId="1075012082">
    <w:abstractNumId w:val="4"/>
  </w:num>
  <w:num w:numId="24" w16cid:durableId="1285771592">
    <w:abstractNumId w:val="21"/>
  </w:num>
  <w:num w:numId="25" w16cid:durableId="2139448494">
    <w:abstractNumId w:val="7"/>
  </w:num>
  <w:num w:numId="26" w16cid:durableId="1826126514">
    <w:abstractNumId w:val="41"/>
  </w:num>
  <w:num w:numId="27" w16cid:durableId="1620182722">
    <w:abstractNumId w:val="14"/>
  </w:num>
  <w:num w:numId="28" w16cid:durableId="1967084702">
    <w:abstractNumId w:val="38"/>
  </w:num>
  <w:num w:numId="29" w16cid:durableId="666175886">
    <w:abstractNumId w:val="3"/>
  </w:num>
  <w:num w:numId="30" w16cid:durableId="864101075">
    <w:abstractNumId w:val="40"/>
  </w:num>
  <w:num w:numId="31" w16cid:durableId="1981567466">
    <w:abstractNumId w:val="11"/>
  </w:num>
  <w:num w:numId="32" w16cid:durableId="771165969">
    <w:abstractNumId w:val="35"/>
  </w:num>
  <w:num w:numId="33" w16cid:durableId="9049234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79869229">
    <w:abstractNumId w:val="10"/>
  </w:num>
  <w:num w:numId="35" w16cid:durableId="1899627934">
    <w:abstractNumId w:val="17"/>
  </w:num>
  <w:num w:numId="36" w16cid:durableId="1498570730">
    <w:abstractNumId w:val="37"/>
  </w:num>
  <w:num w:numId="37" w16cid:durableId="1611233378">
    <w:abstractNumId w:val="9"/>
  </w:num>
  <w:num w:numId="38" w16cid:durableId="1582786821">
    <w:abstractNumId w:val="28"/>
  </w:num>
  <w:num w:numId="39" w16cid:durableId="468549316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2C95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24CA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B6B42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5FE7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6C5"/>
    <w:rsid w:val="00257741"/>
    <w:rsid w:val="0025789E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3A07"/>
    <w:rsid w:val="00274311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E0286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376E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8162A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04BB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176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AC2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1575"/>
    <w:rsid w:val="00631A77"/>
    <w:rsid w:val="00631BD5"/>
    <w:rsid w:val="00631C13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AC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B0956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4024"/>
    <w:rsid w:val="0075508B"/>
    <w:rsid w:val="00760A6C"/>
    <w:rsid w:val="00761EF9"/>
    <w:rsid w:val="0076579D"/>
    <w:rsid w:val="00765906"/>
    <w:rsid w:val="007660E5"/>
    <w:rsid w:val="00766289"/>
    <w:rsid w:val="00767241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3310"/>
    <w:rsid w:val="00783674"/>
    <w:rsid w:val="00784946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D14"/>
    <w:rsid w:val="007A7CED"/>
    <w:rsid w:val="007A7F99"/>
    <w:rsid w:val="007B2BF6"/>
    <w:rsid w:val="007B38C1"/>
    <w:rsid w:val="007B4AE4"/>
    <w:rsid w:val="007B4DBD"/>
    <w:rsid w:val="007B53EB"/>
    <w:rsid w:val="007B5752"/>
    <w:rsid w:val="007B58C0"/>
    <w:rsid w:val="007B6C40"/>
    <w:rsid w:val="007B6D75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0674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A17"/>
    <w:rsid w:val="008406A7"/>
    <w:rsid w:val="00841168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5D1B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670"/>
    <w:rsid w:val="008E4298"/>
    <w:rsid w:val="008E4A60"/>
    <w:rsid w:val="008E4EF1"/>
    <w:rsid w:val="008E5893"/>
    <w:rsid w:val="008E5AEB"/>
    <w:rsid w:val="008E6702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AB0"/>
    <w:rsid w:val="009B1077"/>
    <w:rsid w:val="009B223F"/>
    <w:rsid w:val="009B4D4F"/>
    <w:rsid w:val="009B7842"/>
    <w:rsid w:val="009C17BC"/>
    <w:rsid w:val="009C1911"/>
    <w:rsid w:val="009C2873"/>
    <w:rsid w:val="009C3E4E"/>
    <w:rsid w:val="009C48B5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5CF3"/>
    <w:rsid w:val="009E6A28"/>
    <w:rsid w:val="009E6D08"/>
    <w:rsid w:val="009E700C"/>
    <w:rsid w:val="009E72DE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2D1A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87D"/>
    <w:rsid w:val="00A838EC"/>
    <w:rsid w:val="00A850CC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4CB1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CC2"/>
    <w:rsid w:val="00B674F0"/>
    <w:rsid w:val="00B67D80"/>
    <w:rsid w:val="00B70AE6"/>
    <w:rsid w:val="00B7147C"/>
    <w:rsid w:val="00B72329"/>
    <w:rsid w:val="00B73878"/>
    <w:rsid w:val="00B7461A"/>
    <w:rsid w:val="00B7489C"/>
    <w:rsid w:val="00B757AE"/>
    <w:rsid w:val="00B76E7B"/>
    <w:rsid w:val="00B77EA3"/>
    <w:rsid w:val="00B80170"/>
    <w:rsid w:val="00B80AE5"/>
    <w:rsid w:val="00B81102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D5B"/>
    <w:rsid w:val="00C006FC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39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0C47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5C"/>
    <w:rsid w:val="00C85C77"/>
    <w:rsid w:val="00C900A0"/>
    <w:rsid w:val="00C900E2"/>
    <w:rsid w:val="00C90C5E"/>
    <w:rsid w:val="00C91003"/>
    <w:rsid w:val="00C91421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49CE"/>
    <w:rsid w:val="00CA6275"/>
    <w:rsid w:val="00CA632E"/>
    <w:rsid w:val="00CB0CC3"/>
    <w:rsid w:val="00CB1BF2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5C11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07B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2BB0"/>
    <w:rsid w:val="00DD54D8"/>
    <w:rsid w:val="00DD56A8"/>
    <w:rsid w:val="00DE108C"/>
    <w:rsid w:val="00DE1E07"/>
    <w:rsid w:val="00DE2171"/>
    <w:rsid w:val="00DE326F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896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72F4"/>
    <w:rsid w:val="00F27605"/>
    <w:rsid w:val="00F315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267B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61"/>
    <o:shapelayout v:ext="edit">
      <o:idmap v:ext="edit" data="1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,1.Nagłówek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character" w:customStyle="1" w:styleId="cs15323895">
    <w:name w:val="cs15323895"/>
    <w:basedOn w:val="Domylnaczcionkaakapitu"/>
    <w:rsid w:val="0066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7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3</Pages>
  <Words>929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Kamila Snochowska</cp:lastModifiedBy>
  <cp:revision>98</cp:revision>
  <cp:lastPrinted>2023-03-08T11:44:00Z</cp:lastPrinted>
  <dcterms:created xsi:type="dcterms:W3CDTF">2021-10-22T10:48:00Z</dcterms:created>
  <dcterms:modified xsi:type="dcterms:W3CDTF">2023-03-08T11:45:00Z</dcterms:modified>
</cp:coreProperties>
</file>